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7A9AA">
      <w:pPr>
        <w:spacing w:before="120" w:after="120" w:line="360" w:lineRule="auto"/>
        <w:rPr>
          <w:rFonts w:ascii="Arial" w:hAnsi="Arial" w:eastAsia="黑体"/>
          <w:b/>
          <w:bCs/>
          <w:sz w:val="72"/>
          <w:szCs w:val="72"/>
          <w:highlight w:val="none"/>
        </w:rPr>
      </w:pPr>
    </w:p>
    <w:p w14:paraId="54F9BE37">
      <w:pPr>
        <w:spacing w:before="120" w:after="120" w:line="360" w:lineRule="auto"/>
        <w:jc w:val="center"/>
        <w:rPr>
          <w:rFonts w:ascii="Arial" w:hAnsi="Arial" w:eastAsia="黑体"/>
          <w:b/>
          <w:bCs/>
          <w:sz w:val="72"/>
          <w:szCs w:val="72"/>
          <w:highlight w:val="none"/>
        </w:rPr>
      </w:pPr>
      <w:r>
        <w:rPr>
          <w:rFonts w:hint="eastAsia" w:ascii="Arial" w:hAnsi="Arial" w:eastAsia="黑体"/>
          <w:b/>
          <w:bCs/>
          <w:sz w:val="72"/>
          <w:szCs w:val="72"/>
          <w:highlight w:val="none"/>
        </w:rPr>
        <w:t>招　标　文　件</w:t>
      </w:r>
    </w:p>
    <w:p w14:paraId="7561B4C6">
      <w:pPr>
        <w:spacing w:before="120" w:after="120" w:line="360" w:lineRule="auto"/>
        <w:jc w:val="left"/>
        <w:rPr>
          <w:rFonts w:ascii="Arial" w:hAnsi="Arial"/>
          <w:b/>
          <w:bCs/>
          <w:sz w:val="32"/>
          <w:szCs w:val="24"/>
          <w:highlight w:val="none"/>
        </w:rPr>
      </w:pPr>
    </w:p>
    <w:p w14:paraId="7DD0D673">
      <w:pPr>
        <w:spacing w:before="120" w:after="120" w:line="360" w:lineRule="auto"/>
        <w:jc w:val="left"/>
        <w:rPr>
          <w:rFonts w:ascii="Arial" w:hAnsi="Arial"/>
          <w:b/>
          <w:bCs/>
          <w:sz w:val="32"/>
          <w:szCs w:val="24"/>
          <w:highlight w:val="none"/>
        </w:rPr>
      </w:pPr>
    </w:p>
    <w:p w14:paraId="7783C907">
      <w:pPr>
        <w:spacing w:line="360" w:lineRule="auto"/>
        <w:jc w:val="left"/>
        <w:rPr>
          <w:rFonts w:ascii="Arial" w:hAnsi="Arial"/>
          <w:b/>
          <w:bCs/>
          <w:sz w:val="32"/>
          <w:szCs w:val="32"/>
          <w:highlight w:val="none"/>
        </w:rPr>
      </w:pPr>
    </w:p>
    <w:p w14:paraId="2A37EC0A">
      <w:pPr>
        <w:spacing w:line="360" w:lineRule="auto"/>
        <w:ind w:left="1260"/>
        <w:jc w:val="left"/>
        <w:rPr>
          <w:rFonts w:hint="eastAsia" w:ascii="经典仿宋简" w:hAnsi="经典仿宋简" w:cs="经典仿宋简"/>
          <w:sz w:val="32"/>
          <w:szCs w:val="32"/>
          <w:highlight w:val="none"/>
        </w:rPr>
      </w:pPr>
      <w:r>
        <w:rPr>
          <w:rFonts w:hint="eastAsia" w:ascii="Arial" w:hAnsi="Arial"/>
          <w:b/>
          <w:bCs/>
          <w:sz w:val="32"/>
          <w:szCs w:val="32"/>
          <w:highlight w:val="none"/>
        </w:rPr>
        <w:t>项目名称：</w:t>
      </w:r>
      <w:r>
        <w:rPr>
          <w:rFonts w:hint="eastAsia" w:ascii="经典仿宋简" w:hAnsi="经典仿宋简" w:eastAsia="经典仿宋简" w:cs="经典仿宋简"/>
          <w:sz w:val="32"/>
          <w:szCs w:val="32"/>
          <w:highlight w:val="none"/>
        </w:rPr>
        <w:t>灌南县“人工智能+教育创新应用”工程项目3</w:t>
      </w:r>
    </w:p>
    <w:p w14:paraId="75E3EF49">
      <w:pPr>
        <w:spacing w:line="360" w:lineRule="auto"/>
        <w:ind w:left="1260"/>
        <w:jc w:val="left"/>
        <w:rPr>
          <w:rFonts w:hint="eastAsia" w:ascii="Arial" w:hAnsi="Arial" w:eastAsia="宋体"/>
          <w:b/>
          <w:bCs/>
          <w:sz w:val="32"/>
          <w:szCs w:val="32"/>
          <w:highlight w:val="none"/>
          <w:lang w:eastAsia="zh-CN"/>
        </w:rPr>
      </w:pPr>
      <w:r>
        <w:rPr>
          <w:rFonts w:hint="eastAsia" w:ascii="Arial" w:hAnsi="Arial"/>
          <w:b/>
          <w:bCs/>
          <w:sz w:val="32"/>
          <w:szCs w:val="32"/>
          <w:highlight w:val="none"/>
        </w:rPr>
        <w:t>项目编号：</w:t>
      </w:r>
      <w:r>
        <w:rPr>
          <w:rFonts w:hint="eastAsia" w:ascii="经典仿宋简" w:hAnsi="经典仿宋简" w:eastAsia="经典仿宋简" w:cs="经典仿宋简"/>
          <w:sz w:val="32"/>
          <w:szCs w:val="32"/>
          <w:highlight w:val="none"/>
          <w:lang w:eastAsia="zh-CN"/>
        </w:rPr>
        <w:t>JSZC-320724-HCCG-G2025-0132</w:t>
      </w:r>
    </w:p>
    <w:p w14:paraId="7A1753C5">
      <w:pPr>
        <w:spacing w:line="360" w:lineRule="auto"/>
        <w:ind w:left="1260"/>
        <w:jc w:val="left"/>
        <w:rPr>
          <w:rFonts w:hint="eastAsia" w:ascii="经典仿宋简" w:hAnsi="经典仿宋简" w:cs="经典仿宋简"/>
          <w:sz w:val="32"/>
          <w:szCs w:val="32"/>
          <w:highlight w:val="none"/>
        </w:rPr>
      </w:pPr>
    </w:p>
    <w:p w14:paraId="1BAA84BA">
      <w:pPr>
        <w:ind w:left="2100" w:hanging="2100"/>
        <w:rPr>
          <w:b/>
          <w:sz w:val="30"/>
          <w:szCs w:val="30"/>
          <w:highlight w:val="none"/>
        </w:rPr>
      </w:pPr>
      <w:r>
        <w:rPr>
          <w:rFonts w:hint="eastAsia"/>
          <w:szCs w:val="21"/>
          <w:highlight w:val="none"/>
        </w:rPr>
        <w:t xml:space="preserve">           </w:t>
      </w:r>
      <w:r>
        <w:rPr>
          <w:rFonts w:hint="eastAsia"/>
          <w:b/>
          <w:sz w:val="30"/>
          <w:szCs w:val="30"/>
          <w:highlight w:val="none"/>
        </w:rPr>
        <w:t xml:space="preserve">    </w:t>
      </w:r>
    </w:p>
    <w:p w14:paraId="59E17B2A">
      <w:pPr>
        <w:ind w:left="3012" w:hanging="3012"/>
        <w:rPr>
          <w:b/>
          <w:sz w:val="30"/>
          <w:szCs w:val="30"/>
          <w:highlight w:val="none"/>
        </w:rPr>
      </w:pPr>
    </w:p>
    <w:p w14:paraId="653D49F6">
      <w:pPr>
        <w:spacing w:line="360" w:lineRule="auto"/>
        <w:jc w:val="left"/>
        <w:rPr>
          <w:rFonts w:hint="eastAsia" w:ascii="宋体" w:hAnsi="宋体"/>
          <w:sz w:val="24"/>
          <w:szCs w:val="24"/>
          <w:highlight w:val="none"/>
        </w:rPr>
      </w:pPr>
    </w:p>
    <w:p w14:paraId="27E37CCC">
      <w:pPr>
        <w:spacing w:line="360" w:lineRule="auto"/>
        <w:jc w:val="center"/>
        <w:rPr>
          <w:rFonts w:hint="eastAsia" w:ascii="宋体" w:hAnsi="宋体"/>
          <w:sz w:val="24"/>
          <w:szCs w:val="24"/>
          <w:highlight w:val="none"/>
          <w:u w:val="single"/>
        </w:rPr>
      </w:pPr>
      <w:r>
        <w:rPr>
          <w:rFonts w:hint="eastAsia" w:ascii="宋体" w:hAnsi="宋体"/>
          <w:sz w:val="24"/>
          <w:szCs w:val="24"/>
          <w:highlight w:val="none"/>
          <w:u w:val="single"/>
        </w:rPr>
        <w:t>（本招标文件技术参数、评分标准等经采购人同意，根据相应文件制作，符合采购人要求，同意按此文件发布信息）</w:t>
      </w:r>
    </w:p>
    <w:p w14:paraId="7F406798">
      <w:pPr>
        <w:spacing w:line="360" w:lineRule="auto"/>
        <w:jc w:val="left"/>
        <w:rPr>
          <w:rFonts w:hint="eastAsia" w:ascii="宋体" w:hAnsi="宋体"/>
          <w:sz w:val="24"/>
          <w:szCs w:val="24"/>
          <w:highlight w:val="none"/>
        </w:rPr>
      </w:pPr>
    </w:p>
    <w:p w14:paraId="62C7893C">
      <w:pPr>
        <w:spacing w:line="360" w:lineRule="auto"/>
        <w:jc w:val="left"/>
        <w:rPr>
          <w:rFonts w:hint="eastAsia" w:ascii="宋体" w:hAnsi="宋体"/>
          <w:sz w:val="24"/>
          <w:szCs w:val="24"/>
          <w:highlight w:val="none"/>
        </w:rPr>
      </w:pPr>
    </w:p>
    <w:p w14:paraId="4AC2ACCB">
      <w:pPr>
        <w:spacing w:line="360" w:lineRule="auto"/>
        <w:jc w:val="left"/>
        <w:rPr>
          <w:rFonts w:hint="eastAsia" w:ascii="宋体" w:hAnsi="宋体"/>
          <w:sz w:val="24"/>
          <w:szCs w:val="24"/>
          <w:highlight w:val="none"/>
        </w:rPr>
      </w:pPr>
    </w:p>
    <w:p w14:paraId="59520737">
      <w:pPr>
        <w:spacing w:line="360" w:lineRule="auto"/>
        <w:jc w:val="left"/>
        <w:rPr>
          <w:rFonts w:hint="eastAsia" w:ascii="宋体" w:hAnsi="宋体"/>
          <w:sz w:val="24"/>
          <w:szCs w:val="24"/>
          <w:highlight w:val="none"/>
        </w:rPr>
      </w:pPr>
    </w:p>
    <w:p w14:paraId="7DBFC70F">
      <w:pPr>
        <w:spacing w:line="360" w:lineRule="auto"/>
        <w:jc w:val="left"/>
        <w:rPr>
          <w:rFonts w:hint="eastAsia" w:ascii="宋体" w:hAnsi="宋体"/>
          <w:sz w:val="24"/>
          <w:szCs w:val="24"/>
          <w:highlight w:val="none"/>
        </w:rPr>
      </w:pPr>
    </w:p>
    <w:p w14:paraId="6DFCE501">
      <w:pPr>
        <w:spacing w:line="360" w:lineRule="auto"/>
        <w:ind w:left="1260"/>
        <w:jc w:val="left"/>
        <w:rPr>
          <w:rFonts w:ascii="Arial" w:hAnsi="Arial"/>
          <w:sz w:val="32"/>
          <w:szCs w:val="32"/>
          <w:highlight w:val="none"/>
        </w:rPr>
      </w:pPr>
      <w:r>
        <w:rPr>
          <w:rFonts w:hint="eastAsia" w:ascii="Arial" w:hAnsi="Arial"/>
          <w:sz w:val="32"/>
          <w:szCs w:val="32"/>
          <w:highlight w:val="none"/>
        </w:rPr>
        <w:t>采   购   人：灌南县教育局</w:t>
      </w:r>
    </w:p>
    <w:p w14:paraId="3AE952F5">
      <w:pPr>
        <w:spacing w:line="360" w:lineRule="auto"/>
        <w:ind w:left="1260"/>
        <w:jc w:val="left"/>
        <w:rPr>
          <w:rFonts w:ascii="Arial" w:hAnsi="Arial"/>
          <w:sz w:val="32"/>
          <w:szCs w:val="32"/>
          <w:highlight w:val="none"/>
        </w:rPr>
      </w:pPr>
      <w:r>
        <w:rPr>
          <w:rFonts w:hint="eastAsia" w:ascii="Arial" w:hAnsi="Arial"/>
          <w:sz w:val="32"/>
          <w:szCs w:val="32"/>
          <w:highlight w:val="none"/>
        </w:rPr>
        <w:t>采购代理机构：江苏鸿成工程项目管理有限公司</w:t>
      </w:r>
    </w:p>
    <w:p w14:paraId="5C10ACEE">
      <w:pPr>
        <w:spacing w:line="360" w:lineRule="auto"/>
        <w:jc w:val="center"/>
        <w:rPr>
          <w:rFonts w:ascii="Arial" w:hAnsi="Arial"/>
          <w:sz w:val="32"/>
          <w:szCs w:val="32"/>
          <w:highlight w:val="none"/>
        </w:rPr>
        <w:sectPr>
          <w:footerReference r:id="rId6" w:type="first"/>
          <w:footerReference r:id="rId4" w:type="default"/>
          <w:headerReference r:id="rId3" w:type="even"/>
          <w:footerReference r:id="rId5" w:type="even"/>
          <w:pgSz w:w="11906" w:h="16838"/>
          <w:pgMar w:top="1418" w:right="1588" w:bottom="1418" w:left="1365" w:header="851" w:footer="907" w:gutter="0"/>
          <w:pgNumType w:fmt="decimal"/>
          <w:cols w:space="1701" w:num="1"/>
          <w:titlePg/>
          <w:docGrid w:linePitch="360" w:charSpace="0"/>
        </w:sectPr>
      </w:pPr>
      <w:r>
        <w:rPr>
          <w:rFonts w:hint="eastAsia" w:ascii="Arial" w:hAnsi="Arial"/>
          <w:sz w:val="32"/>
          <w:szCs w:val="32"/>
          <w:highlight w:val="none"/>
        </w:rPr>
        <w:t>2025年12月</w:t>
      </w:r>
      <w:bookmarkStart w:id="0" w:name="_Toc120614210"/>
      <w:bookmarkStart w:id="1" w:name="_Toc16938516"/>
      <w:bookmarkStart w:id="2" w:name="_Toc523127445"/>
      <w:bookmarkStart w:id="3" w:name="_Toc479757206"/>
      <w:bookmarkStart w:id="4" w:name="_Toc513029200"/>
      <w:bookmarkStart w:id="5" w:name="_Toc20823272"/>
    </w:p>
    <w:p w14:paraId="33FBEE8F">
      <w:pPr>
        <w:spacing w:line="360" w:lineRule="auto"/>
        <w:jc w:val="center"/>
        <w:rPr>
          <w:rFonts w:ascii="黑体" w:hAnsi="Arial" w:eastAsia="黑体"/>
          <w:b/>
          <w:sz w:val="44"/>
          <w:szCs w:val="21"/>
          <w:highlight w:val="none"/>
        </w:rPr>
      </w:pPr>
      <w:r>
        <w:rPr>
          <w:rFonts w:hint="eastAsia" w:ascii="黑体" w:hAnsi="Arial" w:eastAsia="黑体"/>
          <w:b/>
          <w:sz w:val="44"/>
          <w:szCs w:val="21"/>
          <w:highlight w:val="none"/>
        </w:rPr>
        <w:t>总  目  录</w:t>
      </w:r>
    </w:p>
    <w:p w14:paraId="567D0BAF">
      <w:pPr>
        <w:rPr>
          <w:szCs w:val="21"/>
          <w:highlight w:val="none"/>
        </w:rPr>
      </w:pPr>
    </w:p>
    <w:p w14:paraId="02B4956A">
      <w:pPr>
        <w:pStyle w:val="26"/>
        <w:tabs>
          <w:tab w:val="right" w:leader="dot" w:pos="8953"/>
        </w:tabs>
        <w:rPr>
          <w:highlight w:val="none"/>
        </w:rPr>
      </w:pPr>
      <w:r>
        <w:rPr>
          <w:rFonts w:hint="eastAsia" w:cs="宋体"/>
          <w:highlight w:val="none"/>
        </w:rPr>
        <w:fldChar w:fldCharType="begin"/>
      </w:r>
      <w:r>
        <w:rPr>
          <w:rFonts w:hint="eastAsia" w:cs="宋体"/>
          <w:highlight w:val="none"/>
        </w:rPr>
        <w:instrText xml:space="preserve">TOC \o "1-3" \h \u </w:instrText>
      </w:r>
      <w:r>
        <w:rPr>
          <w:rFonts w:hint="eastAsia" w:cs="宋体"/>
          <w:highlight w:val="none"/>
        </w:rPr>
        <w:fldChar w:fldCharType="separate"/>
      </w:r>
      <w:r>
        <w:rPr>
          <w:highlight w:val="none"/>
        </w:rPr>
        <w:fldChar w:fldCharType="begin"/>
      </w:r>
      <w:r>
        <w:rPr>
          <w:highlight w:val="none"/>
        </w:rPr>
        <w:instrText xml:space="preserve"> HYPERLINK \l "_Toc13435" </w:instrText>
      </w:r>
      <w:r>
        <w:rPr>
          <w:highlight w:val="none"/>
        </w:rPr>
        <w:fldChar w:fldCharType="separate"/>
      </w:r>
      <w:r>
        <w:rPr>
          <w:rFonts w:hint="eastAsia"/>
          <w:highlight w:val="none"/>
        </w:rPr>
        <w:t>第一章  投标邀请</w:t>
      </w:r>
      <w:r>
        <w:rPr>
          <w:highlight w:val="none"/>
        </w:rPr>
        <w:tab/>
      </w:r>
      <w:r>
        <w:rPr>
          <w:highlight w:val="none"/>
        </w:rPr>
        <w:fldChar w:fldCharType="begin"/>
      </w:r>
      <w:r>
        <w:rPr>
          <w:highlight w:val="none"/>
        </w:rPr>
        <w:instrText xml:space="preserve"> PAGEREF _Toc13435 \h </w:instrText>
      </w:r>
      <w:r>
        <w:rPr>
          <w:highlight w:val="none"/>
        </w:rPr>
        <w:fldChar w:fldCharType="separate"/>
      </w:r>
      <w:r>
        <w:rPr>
          <w:highlight w:val="none"/>
        </w:rPr>
        <w:t>3</w:t>
      </w:r>
      <w:r>
        <w:rPr>
          <w:highlight w:val="none"/>
        </w:rPr>
        <w:fldChar w:fldCharType="end"/>
      </w:r>
      <w:r>
        <w:rPr>
          <w:highlight w:val="none"/>
        </w:rPr>
        <w:fldChar w:fldCharType="end"/>
      </w:r>
    </w:p>
    <w:p w14:paraId="62C10C9D">
      <w:pPr>
        <w:pStyle w:val="32"/>
        <w:tabs>
          <w:tab w:val="right" w:leader="dot" w:pos="8953"/>
        </w:tabs>
        <w:ind w:left="0"/>
        <w:rPr>
          <w:highlight w:val="none"/>
        </w:rPr>
      </w:pPr>
      <w:r>
        <w:rPr>
          <w:highlight w:val="none"/>
        </w:rPr>
        <w:fldChar w:fldCharType="begin"/>
      </w:r>
      <w:r>
        <w:rPr>
          <w:highlight w:val="none"/>
        </w:rPr>
        <w:instrText xml:space="preserve"> HYPERLINK \l "_Toc14204" </w:instrText>
      </w:r>
      <w:r>
        <w:rPr>
          <w:highlight w:val="none"/>
        </w:rPr>
        <w:fldChar w:fldCharType="separate"/>
      </w:r>
      <w:r>
        <w:rPr>
          <w:rFonts w:hint="eastAsia"/>
          <w:highlight w:val="none"/>
        </w:rPr>
        <w:t>第二章  投标人须知</w:t>
      </w:r>
      <w:r>
        <w:rPr>
          <w:highlight w:val="none"/>
        </w:rPr>
        <w:tab/>
      </w:r>
      <w:r>
        <w:rPr>
          <w:highlight w:val="none"/>
        </w:rPr>
        <w:fldChar w:fldCharType="begin"/>
      </w:r>
      <w:r>
        <w:rPr>
          <w:highlight w:val="none"/>
        </w:rPr>
        <w:instrText xml:space="preserve"> PAGEREF _Toc14204 \h </w:instrText>
      </w:r>
      <w:r>
        <w:rPr>
          <w:highlight w:val="none"/>
        </w:rPr>
        <w:fldChar w:fldCharType="separate"/>
      </w:r>
      <w:r>
        <w:rPr>
          <w:highlight w:val="none"/>
        </w:rPr>
        <w:t>7</w:t>
      </w:r>
      <w:r>
        <w:rPr>
          <w:highlight w:val="none"/>
        </w:rPr>
        <w:fldChar w:fldCharType="end"/>
      </w:r>
      <w:r>
        <w:rPr>
          <w:highlight w:val="none"/>
        </w:rPr>
        <w:fldChar w:fldCharType="end"/>
      </w:r>
    </w:p>
    <w:p w14:paraId="5509EAE5">
      <w:pPr>
        <w:pStyle w:val="26"/>
        <w:tabs>
          <w:tab w:val="right" w:leader="dot" w:pos="8953"/>
        </w:tabs>
        <w:rPr>
          <w:highlight w:val="none"/>
        </w:rPr>
      </w:pPr>
      <w:r>
        <w:rPr>
          <w:highlight w:val="none"/>
        </w:rPr>
        <w:fldChar w:fldCharType="begin"/>
      </w:r>
      <w:r>
        <w:rPr>
          <w:highlight w:val="none"/>
        </w:rPr>
        <w:instrText xml:space="preserve"> HYPERLINK \l "_Toc14282" </w:instrText>
      </w:r>
      <w:r>
        <w:rPr>
          <w:highlight w:val="none"/>
        </w:rPr>
        <w:fldChar w:fldCharType="separate"/>
      </w:r>
      <w:r>
        <w:rPr>
          <w:rFonts w:hint="eastAsia"/>
          <w:highlight w:val="none"/>
        </w:rPr>
        <w:t>第三章  合同文本</w:t>
      </w:r>
      <w:r>
        <w:rPr>
          <w:highlight w:val="none"/>
        </w:rPr>
        <w:tab/>
      </w:r>
      <w:r>
        <w:rPr>
          <w:highlight w:val="none"/>
        </w:rPr>
        <w:fldChar w:fldCharType="begin"/>
      </w:r>
      <w:r>
        <w:rPr>
          <w:highlight w:val="none"/>
        </w:rPr>
        <w:instrText xml:space="preserve"> PAGEREF _Toc14282 \h </w:instrText>
      </w:r>
      <w:r>
        <w:rPr>
          <w:highlight w:val="none"/>
        </w:rPr>
        <w:fldChar w:fldCharType="separate"/>
      </w:r>
      <w:r>
        <w:rPr>
          <w:highlight w:val="none"/>
        </w:rPr>
        <w:t>21</w:t>
      </w:r>
      <w:r>
        <w:rPr>
          <w:highlight w:val="none"/>
        </w:rPr>
        <w:fldChar w:fldCharType="end"/>
      </w:r>
      <w:r>
        <w:rPr>
          <w:highlight w:val="none"/>
        </w:rPr>
        <w:fldChar w:fldCharType="end"/>
      </w:r>
    </w:p>
    <w:p w14:paraId="68345504">
      <w:pPr>
        <w:pStyle w:val="26"/>
        <w:tabs>
          <w:tab w:val="right" w:leader="dot" w:pos="8953"/>
        </w:tabs>
        <w:rPr>
          <w:highlight w:val="none"/>
        </w:rPr>
      </w:pPr>
      <w:r>
        <w:rPr>
          <w:highlight w:val="none"/>
        </w:rPr>
        <w:fldChar w:fldCharType="begin"/>
      </w:r>
      <w:r>
        <w:rPr>
          <w:highlight w:val="none"/>
        </w:rPr>
        <w:instrText xml:space="preserve"> HYPERLINK \l "_Toc8567" </w:instrText>
      </w:r>
      <w:r>
        <w:rPr>
          <w:highlight w:val="none"/>
        </w:rPr>
        <w:fldChar w:fldCharType="separate"/>
      </w:r>
      <w:r>
        <w:rPr>
          <w:rFonts w:hint="eastAsia"/>
          <w:highlight w:val="none"/>
        </w:rPr>
        <w:t>第四章  采购需求</w:t>
      </w:r>
      <w:r>
        <w:rPr>
          <w:highlight w:val="none"/>
        </w:rPr>
        <w:tab/>
      </w:r>
      <w:r>
        <w:rPr>
          <w:highlight w:val="none"/>
        </w:rPr>
        <w:fldChar w:fldCharType="begin"/>
      </w:r>
      <w:r>
        <w:rPr>
          <w:highlight w:val="none"/>
        </w:rPr>
        <w:instrText xml:space="preserve"> PAGEREF _Toc8567 \h </w:instrText>
      </w:r>
      <w:r>
        <w:rPr>
          <w:highlight w:val="none"/>
        </w:rPr>
        <w:fldChar w:fldCharType="separate"/>
      </w:r>
      <w:r>
        <w:rPr>
          <w:highlight w:val="none"/>
        </w:rPr>
        <w:t>27</w:t>
      </w:r>
      <w:r>
        <w:rPr>
          <w:highlight w:val="none"/>
        </w:rPr>
        <w:fldChar w:fldCharType="end"/>
      </w:r>
      <w:r>
        <w:rPr>
          <w:highlight w:val="none"/>
        </w:rPr>
        <w:fldChar w:fldCharType="end"/>
      </w:r>
    </w:p>
    <w:p w14:paraId="0CB01BA2">
      <w:pPr>
        <w:pStyle w:val="32"/>
        <w:tabs>
          <w:tab w:val="right" w:leader="dot" w:pos="8953"/>
        </w:tabs>
        <w:ind w:left="0"/>
        <w:rPr>
          <w:highlight w:val="none"/>
        </w:rPr>
      </w:pPr>
      <w:r>
        <w:rPr>
          <w:highlight w:val="none"/>
        </w:rPr>
        <w:fldChar w:fldCharType="begin"/>
      </w:r>
      <w:r>
        <w:rPr>
          <w:highlight w:val="none"/>
        </w:rPr>
        <w:instrText xml:space="preserve"> HYPERLINK \l "_Toc8739" </w:instrText>
      </w:r>
      <w:r>
        <w:rPr>
          <w:highlight w:val="none"/>
        </w:rPr>
        <w:fldChar w:fldCharType="separate"/>
      </w:r>
      <w:r>
        <w:rPr>
          <w:rFonts w:hint="eastAsia"/>
          <w:highlight w:val="none"/>
        </w:rPr>
        <w:t>第五章  评标方法与评标标准</w:t>
      </w:r>
      <w:bookmarkStart w:id="340" w:name="_GoBack"/>
      <w:bookmarkEnd w:id="340"/>
      <w:r>
        <w:rPr>
          <w:highlight w:val="none"/>
        </w:rPr>
        <w:tab/>
      </w:r>
      <w:r>
        <w:rPr>
          <w:highlight w:val="none"/>
        </w:rPr>
        <w:fldChar w:fldCharType="begin"/>
      </w:r>
      <w:r>
        <w:rPr>
          <w:highlight w:val="none"/>
        </w:rPr>
        <w:instrText xml:space="preserve"> PAGEREF _Toc8739 \h </w:instrText>
      </w:r>
      <w:r>
        <w:rPr>
          <w:highlight w:val="none"/>
        </w:rPr>
        <w:fldChar w:fldCharType="separate"/>
      </w:r>
      <w:r>
        <w:rPr>
          <w:highlight w:val="none"/>
        </w:rPr>
        <w:t>46</w:t>
      </w:r>
      <w:r>
        <w:rPr>
          <w:highlight w:val="none"/>
        </w:rPr>
        <w:fldChar w:fldCharType="end"/>
      </w:r>
      <w:r>
        <w:rPr>
          <w:highlight w:val="none"/>
        </w:rPr>
        <w:fldChar w:fldCharType="end"/>
      </w:r>
    </w:p>
    <w:p w14:paraId="607E6A64">
      <w:pPr>
        <w:pStyle w:val="26"/>
        <w:tabs>
          <w:tab w:val="right" w:leader="dot" w:pos="8953"/>
        </w:tabs>
        <w:rPr>
          <w:highlight w:val="none"/>
        </w:rPr>
      </w:pPr>
      <w:r>
        <w:rPr>
          <w:highlight w:val="none"/>
        </w:rPr>
        <w:fldChar w:fldCharType="begin"/>
      </w:r>
      <w:r>
        <w:rPr>
          <w:highlight w:val="none"/>
        </w:rPr>
        <w:instrText xml:space="preserve"> HYPERLINK \l "_Toc15574" </w:instrText>
      </w:r>
      <w:r>
        <w:rPr>
          <w:highlight w:val="none"/>
        </w:rPr>
        <w:fldChar w:fldCharType="separate"/>
      </w:r>
      <w:r>
        <w:rPr>
          <w:rFonts w:hint="eastAsia"/>
          <w:highlight w:val="none"/>
        </w:rPr>
        <w:t>第六章  投标文件格式</w:t>
      </w:r>
      <w:r>
        <w:rPr>
          <w:highlight w:val="none"/>
        </w:rPr>
        <w:tab/>
      </w:r>
      <w:r>
        <w:rPr>
          <w:highlight w:val="none"/>
        </w:rPr>
        <w:fldChar w:fldCharType="begin"/>
      </w:r>
      <w:r>
        <w:rPr>
          <w:highlight w:val="none"/>
        </w:rPr>
        <w:instrText xml:space="preserve"> PAGEREF _Toc15574 \h </w:instrText>
      </w:r>
      <w:r>
        <w:rPr>
          <w:highlight w:val="none"/>
        </w:rPr>
        <w:fldChar w:fldCharType="separate"/>
      </w:r>
      <w:r>
        <w:rPr>
          <w:highlight w:val="none"/>
        </w:rPr>
        <w:t>50</w:t>
      </w:r>
      <w:r>
        <w:rPr>
          <w:highlight w:val="none"/>
        </w:rPr>
        <w:fldChar w:fldCharType="end"/>
      </w:r>
      <w:r>
        <w:rPr>
          <w:highlight w:val="none"/>
        </w:rPr>
        <w:fldChar w:fldCharType="end"/>
      </w:r>
    </w:p>
    <w:p w14:paraId="5871B7E0">
      <w:pPr>
        <w:pStyle w:val="26"/>
        <w:tabs>
          <w:tab w:val="right" w:leader="dot" w:pos="8953"/>
        </w:tabs>
        <w:rPr>
          <w:highlight w:val="none"/>
        </w:rPr>
      </w:pPr>
    </w:p>
    <w:p w14:paraId="2D485833">
      <w:pPr>
        <w:rPr>
          <w:rFonts w:hint="eastAsia" w:ascii="宋体" w:hAnsi="宋体" w:cs="宋体"/>
          <w:sz w:val="24"/>
          <w:szCs w:val="24"/>
          <w:highlight w:val="none"/>
        </w:rPr>
      </w:pPr>
      <w:r>
        <w:rPr>
          <w:rFonts w:hint="eastAsia" w:ascii="宋体" w:hAnsi="宋体" w:cs="宋体"/>
          <w:szCs w:val="24"/>
          <w:highlight w:val="none"/>
        </w:rPr>
        <w:fldChar w:fldCharType="end"/>
      </w:r>
    </w:p>
    <w:p w14:paraId="7DFD3F95">
      <w:pPr>
        <w:rPr>
          <w:szCs w:val="21"/>
          <w:highlight w:val="none"/>
        </w:rPr>
      </w:pPr>
    </w:p>
    <w:p w14:paraId="17C9AD49">
      <w:pPr>
        <w:rPr>
          <w:szCs w:val="21"/>
          <w:highlight w:val="none"/>
        </w:rPr>
      </w:pPr>
    </w:p>
    <w:p w14:paraId="0E994154">
      <w:pPr>
        <w:rPr>
          <w:szCs w:val="21"/>
          <w:highlight w:val="none"/>
        </w:rPr>
      </w:pPr>
    </w:p>
    <w:p w14:paraId="03DF784A">
      <w:pPr>
        <w:rPr>
          <w:szCs w:val="21"/>
          <w:highlight w:val="none"/>
        </w:rPr>
      </w:pPr>
    </w:p>
    <w:p w14:paraId="033C5A3C">
      <w:pPr>
        <w:rPr>
          <w:szCs w:val="21"/>
          <w:highlight w:val="none"/>
        </w:rPr>
      </w:pPr>
    </w:p>
    <w:p w14:paraId="5888B37B">
      <w:pPr>
        <w:rPr>
          <w:szCs w:val="21"/>
          <w:highlight w:val="none"/>
        </w:rPr>
      </w:pPr>
    </w:p>
    <w:p w14:paraId="76587B53">
      <w:pPr>
        <w:rPr>
          <w:szCs w:val="21"/>
          <w:highlight w:val="none"/>
        </w:rPr>
      </w:pPr>
    </w:p>
    <w:p w14:paraId="6289306E">
      <w:pPr>
        <w:rPr>
          <w:szCs w:val="21"/>
          <w:highlight w:val="none"/>
        </w:rPr>
      </w:pPr>
    </w:p>
    <w:p w14:paraId="0C1E6A7D">
      <w:pPr>
        <w:rPr>
          <w:szCs w:val="21"/>
          <w:highlight w:val="none"/>
        </w:rPr>
      </w:pPr>
    </w:p>
    <w:p w14:paraId="4B04DAD9">
      <w:pPr>
        <w:rPr>
          <w:szCs w:val="21"/>
          <w:highlight w:val="none"/>
        </w:rPr>
      </w:pPr>
    </w:p>
    <w:p w14:paraId="36ED9B06">
      <w:pPr>
        <w:rPr>
          <w:szCs w:val="21"/>
          <w:highlight w:val="none"/>
        </w:rPr>
      </w:pPr>
    </w:p>
    <w:p w14:paraId="25294E6E">
      <w:pPr>
        <w:rPr>
          <w:szCs w:val="21"/>
          <w:highlight w:val="none"/>
        </w:rPr>
      </w:pPr>
    </w:p>
    <w:p w14:paraId="780D7997">
      <w:pPr>
        <w:rPr>
          <w:szCs w:val="21"/>
          <w:highlight w:val="none"/>
        </w:rPr>
      </w:pPr>
    </w:p>
    <w:p w14:paraId="5E7ED0BF">
      <w:pPr>
        <w:rPr>
          <w:szCs w:val="21"/>
          <w:highlight w:val="none"/>
        </w:rPr>
      </w:pPr>
    </w:p>
    <w:p w14:paraId="1978689D">
      <w:pPr>
        <w:rPr>
          <w:szCs w:val="21"/>
          <w:highlight w:val="none"/>
        </w:rPr>
      </w:pPr>
    </w:p>
    <w:p w14:paraId="7FE51257">
      <w:pPr>
        <w:rPr>
          <w:szCs w:val="21"/>
          <w:highlight w:val="none"/>
        </w:rPr>
      </w:pPr>
    </w:p>
    <w:p w14:paraId="20384057">
      <w:pPr>
        <w:rPr>
          <w:szCs w:val="21"/>
          <w:highlight w:val="none"/>
        </w:rPr>
      </w:pPr>
    </w:p>
    <w:p w14:paraId="6F91468F">
      <w:pPr>
        <w:rPr>
          <w:szCs w:val="21"/>
          <w:highlight w:val="none"/>
        </w:rPr>
      </w:pPr>
    </w:p>
    <w:p w14:paraId="6935401F">
      <w:pPr>
        <w:rPr>
          <w:szCs w:val="21"/>
          <w:highlight w:val="none"/>
        </w:rPr>
      </w:pPr>
    </w:p>
    <w:p w14:paraId="4D8BC0AC">
      <w:pPr>
        <w:rPr>
          <w:szCs w:val="21"/>
          <w:highlight w:val="none"/>
        </w:rPr>
      </w:pPr>
    </w:p>
    <w:p w14:paraId="2E2FA370">
      <w:pPr>
        <w:rPr>
          <w:szCs w:val="21"/>
          <w:highlight w:val="none"/>
        </w:rPr>
      </w:pPr>
    </w:p>
    <w:p w14:paraId="578D9B13">
      <w:pPr>
        <w:rPr>
          <w:szCs w:val="21"/>
          <w:highlight w:val="none"/>
        </w:rPr>
      </w:pPr>
    </w:p>
    <w:p w14:paraId="330E3E9A">
      <w:pPr>
        <w:rPr>
          <w:szCs w:val="21"/>
          <w:highlight w:val="none"/>
        </w:rPr>
      </w:pPr>
    </w:p>
    <w:p w14:paraId="505590F8">
      <w:pPr>
        <w:rPr>
          <w:szCs w:val="21"/>
          <w:highlight w:val="none"/>
        </w:rPr>
      </w:pPr>
    </w:p>
    <w:p w14:paraId="75DEFD33">
      <w:pPr>
        <w:rPr>
          <w:szCs w:val="21"/>
          <w:highlight w:val="none"/>
        </w:rPr>
      </w:pPr>
    </w:p>
    <w:p w14:paraId="3CBFD545">
      <w:pPr>
        <w:rPr>
          <w:szCs w:val="21"/>
          <w:highlight w:val="none"/>
        </w:rPr>
      </w:pPr>
    </w:p>
    <w:p w14:paraId="2C3B5A81">
      <w:pPr>
        <w:rPr>
          <w:szCs w:val="21"/>
          <w:highlight w:val="none"/>
        </w:rPr>
      </w:pPr>
    </w:p>
    <w:p w14:paraId="422AF2DD">
      <w:pPr>
        <w:keepNext/>
        <w:jc w:val="center"/>
        <w:outlineLvl w:val="0"/>
        <w:rPr>
          <w:rStyle w:val="208"/>
          <w:highlight w:val="none"/>
        </w:rPr>
        <w:sectPr>
          <w:footerReference r:id="rId8" w:type="first"/>
          <w:footerReference r:id="rId7" w:type="default"/>
          <w:pgSz w:w="11906" w:h="16838"/>
          <w:pgMar w:top="1418" w:right="1588" w:bottom="1418" w:left="1365" w:header="851" w:footer="907" w:gutter="0"/>
          <w:pgNumType w:fmt="decimal"/>
          <w:cols w:space="1701" w:num="1"/>
          <w:titlePg/>
          <w:docGrid w:linePitch="360" w:charSpace="0"/>
        </w:sectPr>
      </w:pPr>
      <w:bookmarkStart w:id="6" w:name="_Toc13393"/>
      <w:bookmarkStart w:id="7" w:name="_Toc28155"/>
      <w:bookmarkStart w:id="8" w:name="_Toc8382"/>
    </w:p>
    <w:p w14:paraId="3E40789B">
      <w:pPr>
        <w:keepNext/>
        <w:spacing w:line="360" w:lineRule="auto"/>
        <w:jc w:val="center"/>
        <w:outlineLvl w:val="0"/>
        <w:rPr>
          <w:rFonts w:ascii="黑体" w:eastAsia="黑体"/>
          <w:bCs/>
          <w:sz w:val="44"/>
          <w:szCs w:val="44"/>
          <w:highlight w:val="none"/>
        </w:rPr>
      </w:pPr>
      <w:bookmarkStart w:id="9" w:name="_Toc13435"/>
      <w:r>
        <w:rPr>
          <w:rStyle w:val="208"/>
          <w:rFonts w:hint="eastAsia"/>
          <w:highlight w:val="none"/>
        </w:rPr>
        <w:t xml:space="preserve">第一章  </w:t>
      </w:r>
      <w:bookmarkEnd w:id="0"/>
      <w:r>
        <w:rPr>
          <w:rStyle w:val="208"/>
          <w:rFonts w:hint="eastAsia"/>
          <w:highlight w:val="none"/>
        </w:rPr>
        <w:t>投标邀请</w:t>
      </w:r>
      <w:bookmarkEnd w:id="6"/>
      <w:bookmarkEnd w:id="7"/>
      <w:bookmarkEnd w:id="8"/>
      <w:bookmarkEnd w:id="9"/>
    </w:p>
    <w:p w14:paraId="6489547F">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受[灌南县教育局]的委托，江苏鸿成工程项目管理有限公司就[灌南县“人工智能+教育创新应用”工程项目3](（系统生成编号）)项目进行公开招标采购，欢迎符合条件的投标人投标。</w:t>
      </w:r>
    </w:p>
    <w:p w14:paraId="3800523E">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4"/>
          <w:highlight w:val="none"/>
        </w:rPr>
      </w:pPr>
      <w:r>
        <w:rPr>
          <w:rFonts w:hint="eastAsia" w:ascii="宋体" w:hAnsi="宋体"/>
          <w:sz w:val="24"/>
          <w:szCs w:val="24"/>
          <w:highlight w:val="none"/>
        </w:rPr>
        <w:t>项目概况</w:t>
      </w:r>
    </w:p>
    <w:p w14:paraId="19A468E3">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4"/>
          <w:highlight w:val="none"/>
        </w:rPr>
      </w:pPr>
      <w:r>
        <w:rPr>
          <w:rFonts w:hint="eastAsia" w:ascii="宋体" w:hAnsi="宋体"/>
          <w:sz w:val="24"/>
          <w:szCs w:val="24"/>
          <w:highlight w:val="none"/>
          <w:u w:val="single"/>
        </w:rPr>
        <w:t xml:space="preserve"> (灌南县“人工智能+教育创新应用”工程项目3</w:t>
      </w:r>
      <w:r>
        <w:rPr>
          <w:rFonts w:ascii="宋体" w:hAnsi="宋体"/>
          <w:sz w:val="24"/>
          <w:szCs w:val="24"/>
          <w:highlight w:val="none"/>
          <w:u w:val="single"/>
        </w:rPr>
        <w:t>)</w:t>
      </w:r>
      <w:r>
        <w:rPr>
          <w:rFonts w:hint="eastAsia" w:ascii="宋体" w:hAnsi="宋体"/>
          <w:sz w:val="24"/>
          <w:szCs w:val="24"/>
          <w:highlight w:val="none"/>
        </w:rPr>
        <w:t xml:space="preserve"> 招标项目的潜在投标人可在</w:t>
      </w:r>
      <w:r>
        <w:rPr>
          <w:rFonts w:hint="eastAsia" w:ascii="宋体" w:hAnsi="宋体"/>
          <w:sz w:val="24"/>
          <w:szCs w:val="24"/>
          <w:highlight w:val="none"/>
          <w:u w:val="single"/>
        </w:rPr>
        <w:t>“江苏政府采购网”自行免费下载</w:t>
      </w:r>
      <w:r>
        <w:rPr>
          <w:rFonts w:hint="eastAsia" w:ascii="宋体" w:hAnsi="宋体"/>
          <w:sz w:val="24"/>
          <w:szCs w:val="24"/>
          <w:highlight w:val="none"/>
        </w:rPr>
        <w:t>招标文件，并于</w:t>
      </w:r>
      <w:r>
        <w:rPr>
          <w:rFonts w:hint="eastAsia" w:ascii="宋体" w:hAnsi="宋体"/>
          <w:sz w:val="24"/>
          <w:szCs w:val="24"/>
          <w:highlight w:val="none"/>
          <w:u w:val="single"/>
        </w:rPr>
        <w:t>20</w:t>
      </w:r>
      <w:r>
        <w:rPr>
          <w:rFonts w:hint="eastAsia" w:ascii="宋体" w:hAnsi="宋体"/>
          <w:sz w:val="24"/>
          <w:szCs w:val="24"/>
          <w:highlight w:val="none"/>
          <w:u w:val="single"/>
          <w:lang w:val="en-US" w:eastAsia="zh-CN"/>
        </w:rPr>
        <w:t>26</w:t>
      </w:r>
      <w:r>
        <w:rPr>
          <w:rFonts w:hint="eastAsia" w:ascii="宋体" w:hAnsi="宋体"/>
          <w:sz w:val="24"/>
          <w:szCs w:val="24"/>
          <w:highlight w:val="none"/>
          <w:u w:val="single"/>
        </w:rPr>
        <w:t>年</w:t>
      </w:r>
      <w:r>
        <w:rPr>
          <w:rFonts w:hint="eastAsia" w:ascii="宋体" w:hAnsi="宋体"/>
          <w:sz w:val="24"/>
          <w:szCs w:val="24"/>
          <w:highlight w:val="none"/>
          <w:u w:val="single"/>
          <w:lang w:val="en-US" w:eastAsia="zh-CN"/>
        </w:rPr>
        <w:t>01</w:t>
      </w:r>
      <w:r>
        <w:rPr>
          <w:rFonts w:hint="eastAsia" w:ascii="宋体" w:hAnsi="宋体"/>
          <w:sz w:val="24"/>
          <w:szCs w:val="24"/>
          <w:highlight w:val="none"/>
          <w:u w:val="single"/>
        </w:rPr>
        <w:t>月</w:t>
      </w:r>
      <w:r>
        <w:rPr>
          <w:rFonts w:hint="eastAsia" w:ascii="宋体" w:hAnsi="宋体"/>
          <w:sz w:val="24"/>
          <w:szCs w:val="24"/>
          <w:highlight w:val="none"/>
          <w:u w:val="single"/>
          <w:lang w:val="en-US" w:eastAsia="zh-CN"/>
        </w:rPr>
        <w:t>04</w:t>
      </w:r>
      <w:r>
        <w:rPr>
          <w:rFonts w:hint="eastAsia" w:ascii="宋体" w:hAnsi="宋体"/>
          <w:sz w:val="24"/>
          <w:szCs w:val="24"/>
          <w:highlight w:val="none"/>
          <w:u w:val="single"/>
        </w:rPr>
        <w:t>日10点00分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14:paraId="3A2FBF07">
      <w:pPr>
        <w:keepNext/>
        <w:keepLines/>
        <w:spacing w:line="360" w:lineRule="auto"/>
        <w:ind w:firstLine="498"/>
        <w:outlineLvl w:val="2"/>
        <w:rPr>
          <w:b/>
          <w:bCs/>
          <w:sz w:val="32"/>
          <w:szCs w:val="32"/>
          <w:highlight w:val="none"/>
        </w:rPr>
      </w:pPr>
      <w:bookmarkStart w:id="10" w:name="_Toc38985263"/>
      <w:bookmarkStart w:id="11" w:name="_Toc20316"/>
      <w:bookmarkStart w:id="12" w:name="_Toc28359079"/>
      <w:bookmarkStart w:id="13" w:name="_Toc3964"/>
      <w:bookmarkStart w:id="14" w:name="_Toc35393790"/>
      <w:bookmarkStart w:id="15" w:name="_Toc28359002"/>
      <w:bookmarkStart w:id="16" w:name="_Toc7199"/>
      <w:bookmarkStart w:id="17" w:name="_Toc26126"/>
      <w:bookmarkStart w:id="18" w:name="_Toc32717"/>
      <w:bookmarkStart w:id="19" w:name="_Toc35393621"/>
      <w:bookmarkStart w:id="20" w:name="_Hlk24379207"/>
      <w:r>
        <w:rPr>
          <w:rFonts w:hint="eastAsia"/>
          <w:b/>
          <w:bCs/>
          <w:sz w:val="32"/>
          <w:szCs w:val="32"/>
          <w:highlight w:val="none"/>
        </w:rPr>
        <w:t>一、项目基本情况</w:t>
      </w:r>
      <w:bookmarkEnd w:id="10"/>
      <w:bookmarkEnd w:id="11"/>
      <w:bookmarkEnd w:id="12"/>
      <w:bookmarkEnd w:id="13"/>
      <w:bookmarkEnd w:id="14"/>
      <w:bookmarkEnd w:id="15"/>
      <w:bookmarkEnd w:id="16"/>
      <w:bookmarkEnd w:id="17"/>
      <w:bookmarkEnd w:id="18"/>
      <w:bookmarkEnd w:id="19"/>
    </w:p>
    <w:p w14:paraId="157DAADD">
      <w:pPr>
        <w:spacing w:line="360" w:lineRule="auto"/>
        <w:ind w:firstLine="480"/>
        <w:rPr>
          <w:rFonts w:hint="eastAsia" w:ascii="宋体" w:hAnsi="宋体" w:eastAsia="宋体"/>
          <w:sz w:val="24"/>
          <w:szCs w:val="24"/>
          <w:highlight w:val="none"/>
          <w:lang w:eastAsia="zh-CN"/>
        </w:rPr>
      </w:pPr>
      <w:r>
        <w:rPr>
          <w:rFonts w:hint="eastAsia" w:ascii="宋体" w:hAnsi="宋体"/>
          <w:sz w:val="24"/>
          <w:szCs w:val="24"/>
          <w:highlight w:val="none"/>
        </w:rPr>
        <w:t>1.项目编号：</w:t>
      </w:r>
      <w:r>
        <w:rPr>
          <w:rFonts w:hint="eastAsia" w:ascii="宋体" w:hAnsi="宋体"/>
          <w:sz w:val="24"/>
          <w:szCs w:val="24"/>
          <w:highlight w:val="none"/>
          <w:lang w:eastAsia="zh-CN"/>
        </w:rPr>
        <w:t>JSZC-320724-HCCG-G2025-0132</w:t>
      </w:r>
    </w:p>
    <w:p w14:paraId="186C57EB">
      <w:pPr>
        <w:spacing w:line="360" w:lineRule="auto"/>
        <w:ind w:firstLine="480"/>
        <w:rPr>
          <w:rFonts w:hint="eastAsia" w:ascii="宋体" w:hAnsi="宋体"/>
          <w:sz w:val="24"/>
          <w:szCs w:val="24"/>
          <w:highlight w:val="none"/>
        </w:rPr>
      </w:pPr>
      <w:r>
        <w:rPr>
          <w:rFonts w:hint="eastAsia" w:ascii="宋体" w:hAnsi="宋体"/>
          <w:sz w:val="24"/>
          <w:szCs w:val="24"/>
          <w:highlight w:val="none"/>
        </w:rPr>
        <w:t>2.项目名称：</w:t>
      </w:r>
      <w:bookmarkEnd w:id="20"/>
      <w:r>
        <w:rPr>
          <w:rFonts w:hint="eastAsia" w:ascii="宋体" w:hAnsi="宋体"/>
          <w:sz w:val="24"/>
          <w:szCs w:val="24"/>
          <w:highlight w:val="none"/>
        </w:rPr>
        <w:t>灌南县“人工智能+教育创新应用”工程项目3</w:t>
      </w:r>
    </w:p>
    <w:p w14:paraId="59056A0D">
      <w:pPr>
        <w:spacing w:line="360" w:lineRule="auto"/>
        <w:ind w:firstLine="480"/>
        <w:rPr>
          <w:rFonts w:hint="eastAsia" w:ascii="宋体" w:hAnsi="宋体"/>
          <w:sz w:val="24"/>
          <w:szCs w:val="24"/>
          <w:highlight w:val="none"/>
        </w:rPr>
      </w:pPr>
      <w:r>
        <w:rPr>
          <w:rFonts w:hint="eastAsia" w:ascii="宋体" w:hAnsi="宋体"/>
          <w:sz w:val="24"/>
          <w:szCs w:val="24"/>
          <w:highlight w:val="none"/>
        </w:rPr>
        <w:t>3.预算金额：300万元</w:t>
      </w:r>
    </w:p>
    <w:p w14:paraId="0EC39648">
      <w:pPr>
        <w:spacing w:line="360" w:lineRule="auto"/>
        <w:ind w:firstLine="480"/>
        <w:rPr>
          <w:rFonts w:hint="eastAsia" w:ascii="宋体" w:hAnsi="宋体"/>
          <w:sz w:val="24"/>
          <w:szCs w:val="24"/>
          <w:highlight w:val="none"/>
        </w:rPr>
      </w:pPr>
      <w:r>
        <w:rPr>
          <w:rFonts w:hint="eastAsia" w:ascii="宋体" w:hAnsi="宋体"/>
          <w:sz w:val="24"/>
          <w:szCs w:val="24"/>
          <w:highlight w:val="none"/>
        </w:rPr>
        <w:t>4.本项目</w:t>
      </w:r>
      <w:r>
        <w:rPr>
          <w:rFonts w:hint="eastAsia" w:ascii="宋体" w:hAnsi="宋体"/>
          <w:sz w:val="24"/>
          <w:szCs w:val="24"/>
          <w:highlight w:val="none"/>
          <w:u w:val="single"/>
        </w:rPr>
        <w:t xml:space="preserve"> 设定 </w:t>
      </w:r>
      <w:r>
        <w:rPr>
          <w:rFonts w:hint="eastAsia" w:ascii="宋体" w:hAnsi="宋体"/>
          <w:sz w:val="24"/>
          <w:szCs w:val="24"/>
          <w:highlight w:val="none"/>
        </w:rPr>
        <w:t>（设定/不设定）最高限价，最高限价为</w:t>
      </w:r>
      <w:r>
        <w:rPr>
          <w:rFonts w:hint="eastAsia" w:ascii="宋体" w:hAnsi="宋体"/>
          <w:sz w:val="24"/>
          <w:szCs w:val="24"/>
          <w:highlight w:val="none"/>
          <w:u w:val="single"/>
        </w:rPr>
        <w:t xml:space="preserve"> 300 </w:t>
      </w:r>
      <w:r>
        <w:rPr>
          <w:rFonts w:hint="eastAsia" w:ascii="宋体" w:hAnsi="宋体"/>
          <w:sz w:val="24"/>
          <w:szCs w:val="24"/>
          <w:highlight w:val="none"/>
        </w:rPr>
        <w:t>万元，投标人所报的投标报价超过最高限价的投标无效。</w:t>
      </w:r>
    </w:p>
    <w:p w14:paraId="6A11F892">
      <w:pPr>
        <w:spacing w:line="360" w:lineRule="auto"/>
        <w:ind w:firstLine="480"/>
        <w:rPr>
          <w:rFonts w:hint="eastAsia" w:ascii="宋体" w:hAnsi="宋体"/>
          <w:sz w:val="24"/>
          <w:szCs w:val="24"/>
          <w:highlight w:val="none"/>
        </w:rPr>
      </w:pPr>
      <w:r>
        <w:rPr>
          <w:rFonts w:hint="eastAsia" w:ascii="宋体" w:hAnsi="宋体"/>
          <w:sz w:val="24"/>
          <w:szCs w:val="24"/>
          <w:highlight w:val="none"/>
        </w:rPr>
        <w:t>5.采购需求(简介)：灌南县“人工智能+教育创新应用”工程项目3，建设人工智能教室，配备创意编程设备及相关课程资源，开展人工智能教育课程，培养学生创新思维和实践能力，具体详见招标文件第四章。</w:t>
      </w:r>
    </w:p>
    <w:p w14:paraId="0F78D4B1">
      <w:pPr>
        <w:spacing w:line="360" w:lineRule="auto"/>
        <w:ind w:firstLine="480"/>
        <w:rPr>
          <w:rFonts w:hint="eastAsia" w:ascii="宋体" w:hAnsi="宋体"/>
          <w:sz w:val="24"/>
          <w:szCs w:val="24"/>
          <w:highlight w:val="none"/>
        </w:rPr>
      </w:pPr>
      <w:r>
        <w:rPr>
          <w:rFonts w:hint="eastAsia" w:ascii="宋体" w:hAnsi="宋体"/>
          <w:sz w:val="24"/>
          <w:szCs w:val="24"/>
          <w:highlight w:val="none"/>
        </w:rPr>
        <w:t>对项目采购需求部分的询问、质疑请与采购人联系，由采购人负责答复。</w:t>
      </w:r>
    </w:p>
    <w:p w14:paraId="750385AB">
      <w:pPr>
        <w:spacing w:line="360" w:lineRule="auto"/>
        <w:ind w:firstLine="480"/>
        <w:rPr>
          <w:rFonts w:hint="eastAsia" w:ascii="宋体" w:hAnsi="宋体"/>
          <w:sz w:val="24"/>
          <w:szCs w:val="24"/>
          <w:highlight w:val="none"/>
        </w:rPr>
      </w:pPr>
      <w:r>
        <w:rPr>
          <w:rFonts w:hint="eastAsia" w:ascii="宋体" w:hAnsi="宋体"/>
          <w:sz w:val="24"/>
          <w:szCs w:val="24"/>
          <w:highlight w:val="none"/>
        </w:rPr>
        <w:t>6.交货期：合同签订后40天内完成安装调试和培训工作。</w:t>
      </w:r>
    </w:p>
    <w:p w14:paraId="0BBC9263">
      <w:pPr>
        <w:keepNext/>
        <w:keepLines/>
        <w:spacing w:line="360" w:lineRule="auto"/>
        <w:ind w:firstLine="498"/>
        <w:outlineLvl w:val="2"/>
        <w:rPr>
          <w:b/>
          <w:bCs/>
          <w:sz w:val="32"/>
          <w:szCs w:val="32"/>
          <w:highlight w:val="none"/>
        </w:rPr>
      </w:pPr>
      <w:bookmarkStart w:id="21" w:name="_Toc38985264"/>
      <w:bookmarkStart w:id="22" w:name="_Toc28359003"/>
      <w:bookmarkStart w:id="23" w:name="_Toc28359080"/>
      <w:bookmarkStart w:id="24" w:name="_Toc16946"/>
      <w:bookmarkStart w:id="25" w:name="_Toc6997"/>
      <w:bookmarkStart w:id="26" w:name="_Toc22779"/>
      <w:bookmarkStart w:id="27" w:name="_Toc35393622"/>
      <w:bookmarkStart w:id="28" w:name="_Toc35393791"/>
      <w:bookmarkStart w:id="29" w:name="_Toc16976"/>
      <w:bookmarkStart w:id="30" w:name="_Toc3852"/>
      <w:r>
        <w:rPr>
          <w:rFonts w:hint="eastAsia"/>
          <w:b/>
          <w:bCs/>
          <w:sz w:val="32"/>
          <w:szCs w:val="32"/>
          <w:highlight w:val="none"/>
        </w:rPr>
        <w:t>二、申请人的资格要求：</w:t>
      </w:r>
      <w:bookmarkEnd w:id="21"/>
      <w:bookmarkEnd w:id="22"/>
      <w:bookmarkEnd w:id="23"/>
      <w:bookmarkEnd w:id="24"/>
      <w:bookmarkEnd w:id="25"/>
      <w:bookmarkEnd w:id="26"/>
      <w:bookmarkEnd w:id="27"/>
      <w:bookmarkEnd w:id="28"/>
      <w:bookmarkEnd w:id="29"/>
      <w:bookmarkEnd w:id="30"/>
    </w:p>
    <w:p w14:paraId="708F877A">
      <w:pPr>
        <w:spacing w:line="360" w:lineRule="auto"/>
        <w:ind w:firstLine="480"/>
        <w:rPr>
          <w:rFonts w:hint="eastAsia" w:ascii="宋体" w:hAnsi="宋体"/>
          <w:sz w:val="24"/>
          <w:szCs w:val="24"/>
          <w:highlight w:val="none"/>
        </w:rPr>
      </w:pPr>
      <w:bookmarkStart w:id="31" w:name="_Toc28359004"/>
      <w:bookmarkStart w:id="32" w:name="_Toc35393623"/>
      <w:bookmarkStart w:id="33" w:name="_Toc35393792"/>
      <w:bookmarkStart w:id="34" w:name="_Toc38985265"/>
      <w:bookmarkStart w:id="35" w:name="_Toc28359081"/>
      <w:r>
        <w:rPr>
          <w:rFonts w:hint="eastAsia" w:ascii="宋体" w:hAnsi="宋体"/>
          <w:sz w:val="24"/>
          <w:szCs w:val="24"/>
          <w:highlight w:val="none"/>
        </w:rPr>
        <w:t>（一</w:t>
      </w:r>
      <w:r>
        <w:rPr>
          <w:rFonts w:ascii="宋体" w:hAnsi="宋体"/>
          <w:sz w:val="24"/>
          <w:szCs w:val="24"/>
          <w:highlight w:val="none"/>
        </w:rPr>
        <w:t>）</w:t>
      </w:r>
      <w:r>
        <w:rPr>
          <w:rFonts w:hint="eastAsia" w:ascii="宋体" w:hAnsi="宋体"/>
          <w:sz w:val="24"/>
          <w:szCs w:val="24"/>
          <w:highlight w:val="none"/>
        </w:rPr>
        <w:t>通用</w:t>
      </w:r>
      <w:r>
        <w:rPr>
          <w:rFonts w:ascii="宋体" w:hAnsi="宋体"/>
          <w:sz w:val="24"/>
          <w:szCs w:val="24"/>
          <w:highlight w:val="none"/>
        </w:rPr>
        <w:t>资格要求</w:t>
      </w:r>
    </w:p>
    <w:p w14:paraId="3F7FE544">
      <w:pPr>
        <w:spacing w:line="360" w:lineRule="auto"/>
        <w:ind w:firstLine="480"/>
        <w:rPr>
          <w:rFonts w:hint="eastAsia" w:ascii="宋体" w:hAnsi="宋体"/>
          <w:sz w:val="24"/>
          <w:szCs w:val="24"/>
          <w:highlight w:val="none"/>
        </w:rPr>
      </w:pPr>
      <w:r>
        <w:rPr>
          <w:rFonts w:hint="eastAsia" w:ascii="宋体" w:hAnsi="宋体"/>
          <w:sz w:val="24"/>
          <w:szCs w:val="24"/>
          <w:highlight w:val="none"/>
        </w:rPr>
        <w:t>1.满足《中华人民共和国政府采购法》第二十二条规定，并提供下列材料：</w:t>
      </w:r>
    </w:p>
    <w:p w14:paraId="03F46EE7">
      <w:pPr>
        <w:spacing w:line="360" w:lineRule="auto"/>
        <w:ind w:firstLine="480"/>
        <w:rPr>
          <w:rFonts w:hint="eastAsia" w:ascii="宋体" w:hAnsi="宋体"/>
          <w:sz w:val="24"/>
          <w:szCs w:val="24"/>
          <w:highlight w:val="none"/>
        </w:rPr>
      </w:pPr>
      <w:r>
        <w:rPr>
          <w:rFonts w:hint="eastAsia" w:ascii="宋体" w:hAnsi="宋体"/>
          <w:sz w:val="24"/>
          <w:szCs w:val="24"/>
          <w:highlight w:val="none"/>
        </w:rPr>
        <w:t>（1）法人或者其他组织的营业执照等证明文件，自然人的身份证明；</w:t>
      </w:r>
    </w:p>
    <w:p w14:paraId="3A032D08">
      <w:pPr>
        <w:spacing w:line="360" w:lineRule="auto"/>
        <w:ind w:firstLine="480"/>
        <w:rPr>
          <w:rFonts w:hint="eastAsia" w:ascii="宋体" w:hAnsi="宋体"/>
          <w:sz w:val="24"/>
          <w:szCs w:val="24"/>
          <w:highlight w:val="none"/>
        </w:rPr>
      </w:pPr>
      <w:r>
        <w:rPr>
          <w:rFonts w:hint="eastAsia" w:ascii="宋体" w:hAnsi="宋体"/>
          <w:sz w:val="24"/>
          <w:szCs w:val="24"/>
          <w:highlight w:val="none"/>
        </w:rPr>
        <w:t>（2）具有良好的商业信誉和健全的财务会计制度；</w:t>
      </w:r>
    </w:p>
    <w:p w14:paraId="08EC6C50">
      <w:pPr>
        <w:spacing w:line="360" w:lineRule="auto"/>
        <w:ind w:firstLine="480"/>
        <w:rPr>
          <w:rFonts w:hint="eastAsia" w:ascii="宋体" w:hAnsi="宋体"/>
          <w:sz w:val="24"/>
          <w:szCs w:val="24"/>
          <w:highlight w:val="none"/>
        </w:rPr>
      </w:pPr>
      <w:r>
        <w:rPr>
          <w:rFonts w:hint="eastAsia" w:ascii="宋体" w:hAnsi="宋体"/>
          <w:sz w:val="24"/>
          <w:szCs w:val="24"/>
          <w:highlight w:val="none"/>
        </w:rPr>
        <w:t>（3）依法缴纳税收和社会保障资金的相关材料；</w:t>
      </w:r>
    </w:p>
    <w:p w14:paraId="5C7797B3">
      <w:pPr>
        <w:spacing w:line="360" w:lineRule="auto"/>
        <w:ind w:firstLine="480"/>
        <w:rPr>
          <w:rFonts w:hint="eastAsia" w:ascii="宋体" w:hAnsi="宋体"/>
          <w:sz w:val="24"/>
          <w:szCs w:val="24"/>
          <w:highlight w:val="none"/>
        </w:rPr>
      </w:pPr>
      <w:r>
        <w:rPr>
          <w:rFonts w:hint="eastAsia" w:ascii="宋体" w:hAnsi="宋体"/>
          <w:sz w:val="24"/>
          <w:szCs w:val="24"/>
          <w:highlight w:val="none"/>
        </w:rPr>
        <w:t>（4）具备履行合同所必需的设备和专业技术能力的书面声明及证明材料；</w:t>
      </w:r>
    </w:p>
    <w:p w14:paraId="43266888">
      <w:pPr>
        <w:spacing w:line="360" w:lineRule="auto"/>
        <w:ind w:firstLine="480"/>
        <w:rPr>
          <w:rFonts w:hint="eastAsia" w:ascii="宋体" w:hAnsi="宋体"/>
          <w:sz w:val="24"/>
          <w:szCs w:val="24"/>
          <w:highlight w:val="none"/>
        </w:rPr>
      </w:pPr>
      <w:r>
        <w:rPr>
          <w:rFonts w:hint="eastAsia" w:ascii="宋体" w:hAnsi="宋体"/>
          <w:sz w:val="24"/>
          <w:szCs w:val="24"/>
          <w:highlight w:val="none"/>
        </w:rPr>
        <w:t>（5）参加政府采购活动前3年内在经营活动中没有重大违法记录的书面声明。</w:t>
      </w:r>
      <w:bookmarkStart w:id="36" w:name="_Hlk139531395"/>
      <w:bookmarkStart w:id="37" w:name="_Hlk139531227"/>
    </w:p>
    <w:p w14:paraId="53A2CC59">
      <w:pPr>
        <w:spacing w:line="360" w:lineRule="auto"/>
        <w:ind w:firstLine="482"/>
        <w:jc w:val="left"/>
        <w:rPr>
          <w:rFonts w:hint="eastAsia" w:ascii="宋体" w:hAnsi="宋体"/>
          <w:b/>
          <w:bCs/>
          <w:sz w:val="24"/>
          <w:szCs w:val="24"/>
          <w:highlight w:val="none"/>
        </w:rPr>
      </w:pPr>
      <w:r>
        <w:rPr>
          <w:rFonts w:hint="eastAsia" w:ascii="宋体" w:hAnsi="宋体"/>
          <w:b/>
          <w:bCs/>
          <w:sz w:val="24"/>
          <w:szCs w:val="24"/>
          <w:highlight w:val="none"/>
        </w:rPr>
        <w:t>根据连财购〔2023〕4号、连财购（2023）9号文件精神</w:t>
      </w:r>
      <w:bookmarkEnd w:id="36"/>
      <w:r>
        <w:rPr>
          <w:rFonts w:hint="eastAsia" w:ascii="宋体" w:hAnsi="宋体"/>
          <w:b/>
          <w:bCs/>
          <w:sz w:val="24"/>
          <w:szCs w:val="24"/>
          <w:highlight w:val="none"/>
        </w:rPr>
        <w:t>，第（2）、（3）项可以提供《财务状况报告及税收、社会保障资金缴纳情况承诺函》，不再要求投标人提供相关财务状况、缴纳税收和社会保障资金等证明材料，</w:t>
      </w:r>
      <w:bookmarkEnd w:id="37"/>
      <w:r>
        <w:rPr>
          <w:rFonts w:hint="eastAsia" w:ascii="宋体" w:hAnsi="宋体"/>
          <w:b/>
          <w:bCs/>
          <w:sz w:val="24"/>
          <w:szCs w:val="24"/>
          <w:highlight w:val="none"/>
        </w:rPr>
        <w:t>具体格式详见招标文件第六章投标文件格式。</w:t>
      </w:r>
    </w:p>
    <w:p w14:paraId="698745CF">
      <w:pPr>
        <w:spacing w:line="360" w:lineRule="auto"/>
        <w:ind w:firstLine="480"/>
        <w:rPr>
          <w:rFonts w:hint="eastAsia" w:ascii="华文新魏" w:hAnsi="宋体" w:eastAsia="华文新魏"/>
          <w:sz w:val="36"/>
          <w:szCs w:val="36"/>
          <w:highlight w:val="none"/>
        </w:rPr>
      </w:pPr>
      <w:r>
        <w:rPr>
          <w:rFonts w:hint="eastAsia" w:ascii="宋体" w:hAnsi="宋体"/>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356D9BB">
      <w:pPr>
        <w:spacing w:line="360" w:lineRule="auto"/>
        <w:ind w:firstLine="480"/>
        <w:rPr>
          <w:rFonts w:hint="eastAsia" w:ascii="宋体" w:hAnsi="宋体"/>
          <w:sz w:val="24"/>
          <w:szCs w:val="24"/>
          <w:highlight w:val="none"/>
        </w:rPr>
      </w:pPr>
      <w:r>
        <w:rPr>
          <w:rFonts w:hint="eastAsia" w:ascii="宋体" w:hAnsi="宋体"/>
          <w:sz w:val="24"/>
          <w:szCs w:val="24"/>
          <w:highlight w:val="none"/>
        </w:rPr>
        <w:t>3.落实政府采购政策需满足的资格要求：无。</w:t>
      </w:r>
    </w:p>
    <w:p w14:paraId="4E27ED48">
      <w:pPr>
        <w:spacing w:line="360" w:lineRule="auto"/>
        <w:ind w:firstLine="480"/>
        <w:rPr>
          <w:rFonts w:hint="eastAsia" w:ascii="宋体" w:hAnsi="宋体" w:cs="宋体"/>
          <w:sz w:val="24"/>
          <w:szCs w:val="24"/>
          <w:highlight w:val="none"/>
        </w:rPr>
      </w:pPr>
      <w:r>
        <w:rPr>
          <w:rFonts w:hint="eastAsia" w:ascii="宋体" w:hAnsi="宋体"/>
          <w:sz w:val="24"/>
          <w:szCs w:val="24"/>
          <w:highlight w:val="none"/>
        </w:rPr>
        <w:t>4.本项目</w:t>
      </w:r>
      <w:r>
        <w:rPr>
          <w:rFonts w:hint="eastAsia" w:ascii="宋体" w:hAnsi="宋体"/>
          <w:sz w:val="24"/>
          <w:szCs w:val="24"/>
          <w:highlight w:val="none"/>
          <w:u w:val="single"/>
        </w:rPr>
        <w:t xml:space="preserve"> 不接受  </w:t>
      </w:r>
      <w:r>
        <w:rPr>
          <w:rFonts w:hint="eastAsia" w:ascii="宋体" w:hAnsi="宋体"/>
          <w:sz w:val="24"/>
          <w:szCs w:val="24"/>
          <w:highlight w:val="none"/>
        </w:rPr>
        <w:t>联合体投标。</w:t>
      </w:r>
    </w:p>
    <w:p w14:paraId="1FDBBE8B">
      <w:pPr>
        <w:spacing w:line="360" w:lineRule="auto"/>
        <w:ind w:firstLine="480"/>
        <w:rPr>
          <w:rFonts w:hint="eastAsia" w:ascii="宋体" w:hAnsi="宋体"/>
          <w:sz w:val="24"/>
          <w:szCs w:val="24"/>
          <w:highlight w:val="none"/>
        </w:rPr>
      </w:pPr>
      <w:r>
        <w:rPr>
          <w:rFonts w:hint="eastAsia" w:ascii="宋体" w:hAnsi="宋体"/>
          <w:sz w:val="24"/>
          <w:szCs w:val="24"/>
          <w:highlight w:val="none"/>
        </w:rPr>
        <w:t>（二）本项目的特定资格要求：无</w:t>
      </w:r>
    </w:p>
    <w:p w14:paraId="01839085">
      <w:pPr>
        <w:spacing w:line="360" w:lineRule="auto"/>
        <w:ind w:firstLine="480"/>
        <w:rPr>
          <w:rFonts w:hint="eastAsia" w:ascii="宋体" w:hAnsi="宋体"/>
          <w:sz w:val="24"/>
          <w:szCs w:val="24"/>
          <w:highlight w:val="none"/>
        </w:rPr>
      </w:pPr>
      <w:r>
        <w:rPr>
          <w:rFonts w:hint="eastAsia" w:ascii="宋体" w:hAnsi="宋体"/>
          <w:sz w:val="24"/>
          <w:szCs w:val="24"/>
          <w:highlight w:val="none"/>
        </w:rPr>
        <w:t>（三）本项目的其他资格要求：</w:t>
      </w:r>
    </w:p>
    <w:p w14:paraId="2F1037DF">
      <w:pPr>
        <w:spacing w:line="360" w:lineRule="auto"/>
        <w:ind w:firstLine="480"/>
        <w:rPr>
          <w:rFonts w:hint="eastAsia" w:ascii="宋体" w:hAnsi="宋体"/>
          <w:sz w:val="24"/>
          <w:szCs w:val="24"/>
          <w:highlight w:val="none"/>
        </w:rPr>
      </w:pPr>
      <w:r>
        <w:rPr>
          <w:rFonts w:hint="eastAsia" w:ascii="宋体" w:hAnsi="宋体"/>
          <w:sz w:val="24"/>
          <w:szCs w:val="24"/>
          <w:highlight w:val="none"/>
        </w:rPr>
        <w:t>1.本项目不接受进口产品（进口产品是指通过中国海关报关验放进入中国境内且产自关境外的产品）。</w:t>
      </w:r>
    </w:p>
    <w:p w14:paraId="591D2EF9">
      <w:pPr>
        <w:spacing w:line="360" w:lineRule="auto"/>
        <w:ind w:firstLine="480"/>
        <w:rPr>
          <w:rFonts w:hint="eastAsia" w:ascii="宋体" w:hAnsi="宋体"/>
          <w:sz w:val="24"/>
          <w:szCs w:val="24"/>
          <w:highlight w:val="none"/>
        </w:rPr>
      </w:pPr>
      <w:r>
        <w:rPr>
          <w:rFonts w:hint="eastAsia" w:ascii="宋体" w:hAnsi="宋体"/>
          <w:sz w:val="24"/>
          <w:szCs w:val="24"/>
          <w:highlight w:val="none"/>
        </w:rPr>
        <w:t>2.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1224091F">
      <w:pPr>
        <w:spacing w:line="360" w:lineRule="auto"/>
        <w:ind w:firstLine="480"/>
        <w:rPr>
          <w:rFonts w:hint="eastAsia" w:ascii="宋体" w:hAnsi="宋体"/>
          <w:sz w:val="24"/>
          <w:szCs w:val="24"/>
          <w:highlight w:val="none"/>
        </w:rPr>
      </w:pPr>
      <w:r>
        <w:rPr>
          <w:rFonts w:hint="eastAsia" w:ascii="宋体" w:hAnsi="宋体"/>
          <w:sz w:val="24"/>
          <w:szCs w:val="24"/>
          <w:highlight w:val="none"/>
        </w:rPr>
        <w:t>3.本项目中标后不允许分包或转包。</w:t>
      </w:r>
    </w:p>
    <w:p w14:paraId="008FCA2C">
      <w:pPr>
        <w:spacing w:line="360" w:lineRule="auto"/>
        <w:ind w:firstLine="480"/>
        <w:rPr>
          <w:rFonts w:hint="eastAsia" w:ascii="宋体" w:hAnsi="宋体" w:cs="宋体"/>
          <w:sz w:val="24"/>
          <w:szCs w:val="24"/>
          <w:highlight w:val="none"/>
        </w:rPr>
      </w:pPr>
      <w:r>
        <w:rPr>
          <w:rFonts w:hint="eastAsia" w:ascii="宋体" w:hAnsi="宋体"/>
          <w:sz w:val="24"/>
          <w:szCs w:val="24"/>
          <w:highlight w:val="none"/>
        </w:rPr>
        <w:t>4.法律、法规规定的其他条件。</w:t>
      </w:r>
    </w:p>
    <w:p w14:paraId="1EE4FC46">
      <w:pPr>
        <w:keepNext/>
        <w:keepLines/>
        <w:spacing w:line="360" w:lineRule="auto"/>
        <w:ind w:firstLine="498"/>
        <w:outlineLvl w:val="2"/>
        <w:rPr>
          <w:b/>
          <w:bCs/>
          <w:sz w:val="32"/>
          <w:szCs w:val="32"/>
          <w:highlight w:val="none"/>
        </w:rPr>
      </w:pPr>
      <w:bookmarkStart w:id="38" w:name="_Toc29828"/>
      <w:bookmarkStart w:id="39" w:name="_Toc16338"/>
      <w:bookmarkStart w:id="40" w:name="_Toc29835"/>
      <w:bookmarkStart w:id="41" w:name="_Toc13265"/>
      <w:bookmarkStart w:id="42" w:name="_Toc28833"/>
      <w:r>
        <w:rPr>
          <w:rFonts w:hint="eastAsia"/>
          <w:b/>
          <w:bCs/>
          <w:sz w:val="32"/>
          <w:szCs w:val="32"/>
          <w:highlight w:val="none"/>
        </w:rPr>
        <w:t>三、获取招标文件</w:t>
      </w:r>
      <w:bookmarkEnd w:id="31"/>
      <w:bookmarkEnd w:id="32"/>
      <w:bookmarkEnd w:id="33"/>
      <w:bookmarkEnd w:id="34"/>
      <w:bookmarkEnd w:id="35"/>
      <w:bookmarkEnd w:id="38"/>
      <w:bookmarkEnd w:id="39"/>
      <w:bookmarkEnd w:id="40"/>
      <w:bookmarkEnd w:id="41"/>
      <w:bookmarkEnd w:id="42"/>
    </w:p>
    <w:p w14:paraId="759D2617">
      <w:pPr>
        <w:spacing w:line="360" w:lineRule="auto"/>
        <w:ind w:firstLine="540"/>
        <w:rPr>
          <w:rFonts w:hint="eastAsia" w:ascii="宋体" w:hAnsi="宋体" w:cs="宋体"/>
          <w:sz w:val="24"/>
          <w:szCs w:val="24"/>
          <w:highlight w:val="none"/>
        </w:rPr>
      </w:pPr>
      <w:bookmarkStart w:id="43" w:name="_Toc28359082"/>
      <w:bookmarkStart w:id="44" w:name="_Toc28359005"/>
      <w:bookmarkStart w:id="45" w:name="_Toc35393624"/>
      <w:bookmarkStart w:id="46" w:name="_Toc38985266"/>
      <w:bookmarkStart w:id="47" w:name="_Toc35393793"/>
      <w:r>
        <w:rPr>
          <w:rFonts w:hint="eastAsia" w:ascii="宋体" w:hAnsi="宋体" w:cs="宋体"/>
          <w:sz w:val="24"/>
          <w:szCs w:val="24"/>
          <w:highlight w:val="none"/>
        </w:rPr>
        <w:t>1.时间：自招标文件公告发布之日起5个工作日。</w:t>
      </w:r>
    </w:p>
    <w:p w14:paraId="10C0115A">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2.方式：在“江苏政府采购网”自行免费下载招标文件。</w:t>
      </w:r>
    </w:p>
    <w:p w14:paraId="330A1AFD">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（1）潜在投标人访问电子招标投标交易平台的网络地址和方法：</w:t>
      </w:r>
    </w:p>
    <w:p w14:paraId="3E6E5C34">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①登录http://jszfcg.jsczt.cn/ ，或进入江苏政府采购网，点击“苏采云”进入系统。</w:t>
      </w:r>
    </w:p>
    <w:p w14:paraId="4B977BE8">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投标人操作手册》。</w:t>
      </w:r>
    </w:p>
    <w:p w14:paraId="077ED117">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③潜在投标人访问“苏采云”系统的网络地址和方法:“苏采云”系统的网址:http://jszfcg.jsczt.cn/。</w:t>
      </w:r>
    </w:p>
    <w:p w14:paraId="307E26DE">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④“CA数字证书”的获取:投标人需办理CA锁，“苏采云”系统目前仅支持政务CA、方正签章，省内各地区办理的用于“苏采云”平台的政务CA、方正签章全省通用。“CA数字证书”的办理方法详见《江苏省政府采购数字证书(投标人)CA及电子签章办理指南》。</w:t>
      </w:r>
    </w:p>
    <w:p w14:paraId="48C17FEF">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⑤招标文件(后缀名为“.kedt”)、投标人操作手册及政府采购客户端工具可通过“苏采云”系统--已报名项目--报名详情页面内相应链接进行下载。</w:t>
      </w:r>
    </w:p>
    <w:p w14:paraId="14B0ACD5">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⑥招标代理机构(采购代理机构)将数据电文形式的招标文件加载至“苏采云”系统，供潜在投标人下载或者查阅。</w:t>
      </w:r>
    </w:p>
    <w:p w14:paraId="6B6B05FB">
      <w:pPr>
        <w:spacing w:line="360" w:lineRule="auto"/>
        <w:ind w:firstLine="540"/>
        <w:rPr>
          <w:rFonts w:hint="eastAsia" w:ascii="宋体" w:hAnsi="宋体" w:cs="宋体"/>
          <w:sz w:val="24"/>
          <w:szCs w:val="24"/>
          <w:highlight w:val="none"/>
        </w:rPr>
      </w:pPr>
      <w:r>
        <w:rPr>
          <w:rFonts w:hint="eastAsia" w:ascii="宋体" w:hAnsi="宋体" w:cs="宋体"/>
          <w:sz w:val="24"/>
          <w:szCs w:val="24"/>
          <w:highlight w:val="none"/>
        </w:rPr>
        <w:t>⑦请潜在投标人提前安装相应的控件(详见《江苏省政府采购管理交易系统(苏采云)投标人操作手册&gt;)并使用谷歌浏览器登录“苏采云”系统参与不见面开评标。</w:t>
      </w:r>
    </w:p>
    <w:p w14:paraId="357652B8">
      <w:pPr>
        <w:spacing w:line="360" w:lineRule="auto"/>
        <w:ind w:firstLine="540"/>
        <w:rPr>
          <w:rFonts w:hint="eastAsia" w:ascii="宋体" w:hAnsi="宋体" w:cs="宋体"/>
          <w:b/>
          <w:bCs/>
          <w:sz w:val="24"/>
          <w:szCs w:val="24"/>
          <w:highlight w:val="none"/>
          <w:u w:val="single"/>
        </w:rPr>
      </w:pPr>
      <w:r>
        <w:rPr>
          <w:rFonts w:hint="eastAsia" w:ascii="宋体" w:hAnsi="宋体" w:cs="宋体"/>
          <w:b/>
          <w:bCs/>
          <w:sz w:val="24"/>
          <w:szCs w:val="24"/>
          <w:highlight w:val="none"/>
        </w:rPr>
        <w:t>注:如潜在投标人未按上述要求操作，将自行承担所产生的风险。</w:t>
      </w:r>
    </w:p>
    <w:p w14:paraId="4EDDE05F">
      <w:pPr>
        <w:keepNext/>
        <w:keepLines/>
        <w:spacing w:line="360" w:lineRule="auto"/>
        <w:ind w:firstLine="498"/>
        <w:outlineLvl w:val="2"/>
        <w:rPr>
          <w:b/>
          <w:bCs/>
          <w:sz w:val="32"/>
          <w:szCs w:val="32"/>
          <w:highlight w:val="none"/>
        </w:rPr>
      </w:pPr>
      <w:bookmarkStart w:id="48" w:name="_Toc7059"/>
      <w:bookmarkStart w:id="49" w:name="_Toc13422"/>
      <w:bookmarkStart w:id="50" w:name="_Toc2952"/>
      <w:bookmarkStart w:id="51" w:name="_Toc21396"/>
      <w:bookmarkStart w:id="52" w:name="_Toc3576"/>
      <w:r>
        <w:rPr>
          <w:rFonts w:hint="eastAsia"/>
          <w:b/>
          <w:bCs/>
          <w:sz w:val="32"/>
          <w:szCs w:val="32"/>
          <w:highlight w:val="none"/>
        </w:rPr>
        <w:t>四、提交投标文件</w:t>
      </w:r>
      <w:bookmarkEnd w:id="43"/>
      <w:bookmarkEnd w:id="44"/>
      <w:r>
        <w:rPr>
          <w:rFonts w:hint="eastAsia"/>
          <w:b/>
          <w:bCs/>
          <w:sz w:val="32"/>
          <w:szCs w:val="32"/>
          <w:highlight w:val="none"/>
        </w:rPr>
        <w:t>截止时间、开标时间和地点</w:t>
      </w:r>
      <w:bookmarkEnd w:id="45"/>
      <w:bookmarkEnd w:id="46"/>
      <w:bookmarkEnd w:id="47"/>
      <w:bookmarkEnd w:id="48"/>
      <w:bookmarkEnd w:id="49"/>
      <w:bookmarkEnd w:id="50"/>
      <w:bookmarkEnd w:id="51"/>
      <w:bookmarkEnd w:id="52"/>
    </w:p>
    <w:p w14:paraId="3AFC5C8F">
      <w:pPr>
        <w:spacing w:line="360" w:lineRule="auto"/>
        <w:ind w:firstLine="480"/>
        <w:rPr>
          <w:rFonts w:hint="eastAsia" w:ascii="宋体" w:hAnsi="宋体"/>
          <w:bCs/>
          <w:sz w:val="24"/>
          <w:szCs w:val="24"/>
          <w:highlight w:val="none"/>
          <w:u w:val="single"/>
        </w:rPr>
      </w:pPr>
      <w:r>
        <w:rPr>
          <w:rFonts w:hint="eastAsia" w:ascii="宋体" w:hAnsi="宋体"/>
          <w:bCs/>
          <w:sz w:val="24"/>
          <w:szCs w:val="24"/>
          <w:highlight w:val="none"/>
        </w:rPr>
        <w:t>1.</w:t>
      </w:r>
      <w:r>
        <w:rPr>
          <w:rFonts w:hint="eastAsia" w:ascii="宋体" w:hAnsi="宋体"/>
          <w:bCs/>
          <w:sz w:val="24"/>
          <w:szCs w:val="24"/>
          <w:highlight w:val="none"/>
          <w:u w:val="single"/>
        </w:rPr>
        <w:t>202</w:t>
      </w:r>
      <w:r>
        <w:rPr>
          <w:rFonts w:hint="eastAsia" w:ascii="宋体" w:hAnsi="宋体"/>
          <w:bCs/>
          <w:sz w:val="24"/>
          <w:szCs w:val="24"/>
          <w:highlight w:val="none"/>
          <w:u w:val="single"/>
          <w:lang w:val="en-US" w:eastAsia="zh-CN"/>
        </w:rPr>
        <w:t>6</w:t>
      </w:r>
      <w:r>
        <w:rPr>
          <w:rFonts w:hint="eastAsia" w:ascii="宋体" w:hAnsi="宋体"/>
          <w:bCs/>
          <w:sz w:val="24"/>
          <w:szCs w:val="24"/>
          <w:highlight w:val="none"/>
        </w:rPr>
        <w:t>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01 </w:t>
      </w:r>
      <w:r>
        <w:rPr>
          <w:rFonts w:hint="eastAsia" w:ascii="宋体" w:hAnsi="宋体"/>
          <w:bCs/>
          <w:sz w:val="24"/>
          <w:szCs w:val="24"/>
          <w:highlight w:val="none"/>
        </w:rPr>
        <w:t>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04</w:t>
      </w:r>
      <w:r>
        <w:rPr>
          <w:rFonts w:hint="eastAsia" w:ascii="宋体" w:hAnsi="宋体"/>
          <w:bCs/>
          <w:sz w:val="24"/>
          <w:szCs w:val="24"/>
          <w:highlight w:val="none"/>
          <w:u w:val="single"/>
        </w:rPr>
        <w:t xml:space="preserve"> </w:t>
      </w:r>
      <w:r>
        <w:rPr>
          <w:rFonts w:hint="eastAsia" w:ascii="宋体" w:hAnsi="宋体"/>
          <w:bCs/>
          <w:sz w:val="24"/>
          <w:szCs w:val="24"/>
          <w:highlight w:val="none"/>
        </w:rPr>
        <w:t>日</w:t>
      </w:r>
      <w:r>
        <w:rPr>
          <w:rFonts w:hint="eastAsia" w:ascii="宋体" w:hAnsi="宋体"/>
          <w:bCs/>
          <w:sz w:val="24"/>
          <w:szCs w:val="24"/>
          <w:highlight w:val="none"/>
          <w:u w:val="single"/>
        </w:rPr>
        <w:t>10</w:t>
      </w:r>
      <w:r>
        <w:rPr>
          <w:rFonts w:hint="eastAsia" w:ascii="宋体" w:hAnsi="宋体"/>
          <w:bCs/>
          <w:sz w:val="24"/>
          <w:szCs w:val="24"/>
          <w:highlight w:val="none"/>
        </w:rPr>
        <w:t>点</w:t>
      </w:r>
      <w:r>
        <w:rPr>
          <w:rFonts w:hint="eastAsia" w:ascii="宋体" w:hAnsi="宋体"/>
          <w:bCs/>
          <w:sz w:val="24"/>
          <w:szCs w:val="24"/>
          <w:highlight w:val="none"/>
          <w:u w:val="single"/>
        </w:rPr>
        <w:t>00</w:t>
      </w:r>
      <w:r>
        <w:rPr>
          <w:rFonts w:hint="eastAsia" w:ascii="宋体" w:hAnsi="宋体"/>
          <w:bCs/>
          <w:sz w:val="24"/>
          <w:szCs w:val="24"/>
          <w:highlight w:val="none"/>
        </w:rPr>
        <w:t>分（北京时间）。</w:t>
      </w:r>
    </w:p>
    <w:p w14:paraId="4D2F8175">
      <w:pPr>
        <w:spacing w:line="360" w:lineRule="auto"/>
        <w:ind w:firstLine="480"/>
        <w:rPr>
          <w:rFonts w:hint="eastAsia" w:ascii="宋体" w:hAnsi="宋体"/>
          <w:bCs/>
          <w:sz w:val="24"/>
          <w:szCs w:val="24"/>
          <w:highlight w:val="none"/>
          <w:u w:val="single"/>
        </w:rPr>
      </w:pPr>
      <w:r>
        <w:rPr>
          <w:rFonts w:hint="eastAsia" w:ascii="宋体" w:hAnsi="宋体"/>
          <w:sz w:val="24"/>
          <w:szCs w:val="24"/>
          <w:highlight w:val="none"/>
        </w:rPr>
        <w:t>2.地点：“苏采云”政府采购交易系统网上开标大厅。</w:t>
      </w:r>
    </w:p>
    <w:p w14:paraId="400B3484">
      <w:pPr>
        <w:keepNext/>
        <w:keepLines/>
        <w:spacing w:line="360" w:lineRule="auto"/>
        <w:ind w:firstLine="498"/>
        <w:outlineLvl w:val="2"/>
        <w:rPr>
          <w:b/>
          <w:bCs/>
          <w:sz w:val="32"/>
          <w:szCs w:val="32"/>
          <w:highlight w:val="none"/>
        </w:rPr>
      </w:pPr>
      <w:bookmarkStart w:id="53" w:name="_Toc35393625"/>
      <w:bookmarkStart w:id="54" w:name="_Toc38985267"/>
      <w:bookmarkStart w:id="55" w:name="_Toc35393794"/>
      <w:bookmarkStart w:id="56" w:name="_Toc30073"/>
      <w:bookmarkStart w:id="57" w:name="_Toc28359007"/>
      <w:bookmarkStart w:id="58" w:name="_Toc24781"/>
      <w:bookmarkStart w:id="59" w:name="_Toc12839"/>
      <w:bookmarkStart w:id="60" w:name="_Toc12984"/>
      <w:bookmarkStart w:id="61" w:name="_Toc28359084"/>
      <w:bookmarkStart w:id="62" w:name="_Toc25214"/>
      <w:r>
        <w:rPr>
          <w:rFonts w:hint="eastAsia"/>
          <w:b/>
          <w:bCs/>
          <w:sz w:val="32"/>
          <w:szCs w:val="32"/>
          <w:highlight w:val="none"/>
        </w:rPr>
        <w:t>五、公告期限</w:t>
      </w:r>
      <w:bookmarkEnd w:id="53"/>
      <w:bookmarkEnd w:id="54"/>
      <w:bookmarkEnd w:id="55"/>
      <w:bookmarkEnd w:id="56"/>
      <w:bookmarkEnd w:id="57"/>
      <w:bookmarkEnd w:id="58"/>
      <w:bookmarkEnd w:id="59"/>
      <w:bookmarkEnd w:id="60"/>
      <w:bookmarkEnd w:id="61"/>
      <w:bookmarkEnd w:id="62"/>
    </w:p>
    <w:p w14:paraId="168BE1F5">
      <w:pPr>
        <w:spacing w:line="360" w:lineRule="auto"/>
        <w:ind w:firstLine="480"/>
        <w:rPr>
          <w:rFonts w:hint="eastAsia" w:ascii="宋体" w:hAnsi="宋体" w:cs="宋体"/>
          <w:sz w:val="24"/>
          <w:szCs w:val="24"/>
          <w:highlight w:val="none"/>
        </w:rPr>
      </w:pPr>
      <w:bookmarkStart w:id="63" w:name="_Toc35393795"/>
      <w:bookmarkStart w:id="64" w:name="_Toc38985268"/>
      <w:bookmarkStart w:id="65" w:name="_Toc35393626"/>
      <w:r>
        <w:rPr>
          <w:rFonts w:hint="eastAsia" w:ascii="宋体" w:hAnsi="宋体" w:cs="宋体"/>
          <w:sz w:val="24"/>
          <w:szCs w:val="24"/>
          <w:highlight w:val="none"/>
        </w:rPr>
        <w:t>招标公告及招标文件公告期限为自本公告发布之日起5个工作日。</w:t>
      </w:r>
    </w:p>
    <w:p w14:paraId="71B37779">
      <w:pPr>
        <w:keepNext/>
        <w:keepLines/>
        <w:spacing w:line="360" w:lineRule="auto"/>
        <w:ind w:firstLine="498"/>
        <w:outlineLvl w:val="2"/>
        <w:rPr>
          <w:b/>
          <w:bCs/>
          <w:sz w:val="32"/>
          <w:szCs w:val="32"/>
          <w:highlight w:val="none"/>
        </w:rPr>
      </w:pPr>
      <w:bookmarkStart w:id="66" w:name="_Toc11944"/>
      <w:bookmarkStart w:id="67" w:name="_Toc17181"/>
      <w:bookmarkStart w:id="68" w:name="_Toc11327"/>
      <w:bookmarkStart w:id="69" w:name="_Toc24464"/>
      <w:bookmarkStart w:id="70" w:name="_Toc24149"/>
      <w:r>
        <w:rPr>
          <w:rFonts w:hint="eastAsia"/>
          <w:b/>
          <w:bCs/>
          <w:sz w:val="32"/>
          <w:szCs w:val="32"/>
          <w:highlight w:val="none"/>
        </w:rPr>
        <w:t>六、其他补充事宜</w:t>
      </w:r>
      <w:bookmarkEnd w:id="63"/>
      <w:bookmarkEnd w:id="64"/>
      <w:bookmarkEnd w:id="65"/>
      <w:bookmarkEnd w:id="66"/>
      <w:bookmarkEnd w:id="67"/>
      <w:bookmarkEnd w:id="68"/>
      <w:bookmarkEnd w:id="69"/>
      <w:bookmarkEnd w:id="70"/>
    </w:p>
    <w:p w14:paraId="0ADF01F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1.本招标文件中标注★的款项为实质性响应要求和条件，如不满足将按无效响应处理。</w:t>
      </w:r>
    </w:p>
    <w:p w14:paraId="5E80BD1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2.无论出于何种原因，采购人在采购活动开始前可对招标文件进行修改、补充或变更，其内容作为招标文件的重要组成部分，请各投标人关注</w:t>
      </w:r>
      <w:r>
        <w:rPr>
          <w:rFonts w:hint="eastAsia" w:ascii="宋体" w:hAnsi="宋体" w:cs="宋体"/>
          <w:b/>
          <w:bCs/>
          <w:sz w:val="24"/>
          <w:szCs w:val="24"/>
          <w:highlight w:val="none"/>
        </w:rPr>
        <w:t>江苏政府采购网</w:t>
      </w:r>
      <w:r>
        <w:rPr>
          <w:rFonts w:hint="eastAsia" w:ascii="宋体" w:hAnsi="宋体" w:cs="宋体"/>
          <w:sz w:val="24"/>
          <w:szCs w:val="24"/>
          <w:highlight w:val="none"/>
        </w:rPr>
        <w:t>。若因投标人自身原因未及时关注本项目有关修改、补充或变更信息，导致投标文件编制或提交失误，由此造成的一切损失由投标人自行承担。</w:t>
      </w:r>
    </w:p>
    <w:p w14:paraId="4EE348BC">
      <w:pPr>
        <w:keepNext/>
        <w:keepLines/>
        <w:spacing w:line="360" w:lineRule="auto"/>
        <w:ind w:firstLine="498"/>
        <w:outlineLvl w:val="2"/>
        <w:rPr>
          <w:b/>
          <w:bCs/>
          <w:sz w:val="32"/>
          <w:szCs w:val="32"/>
          <w:highlight w:val="none"/>
        </w:rPr>
      </w:pPr>
      <w:bookmarkStart w:id="71" w:name="_Toc10855"/>
      <w:bookmarkStart w:id="72" w:name="_Toc32552"/>
      <w:bookmarkStart w:id="73" w:name="_Toc35393627"/>
      <w:bookmarkStart w:id="74" w:name="_Toc28359008"/>
      <w:bookmarkStart w:id="75" w:name="_Toc28359085"/>
      <w:bookmarkStart w:id="76" w:name="_Toc12090"/>
      <w:bookmarkStart w:id="77" w:name="_Toc27688"/>
      <w:bookmarkStart w:id="78" w:name="_Toc11778"/>
      <w:bookmarkStart w:id="79" w:name="_Toc38985269"/>
      <w:bookmarkStart w:id="80" w:name="_Toc35393796"/>
      <w:r>
        <w:rPr>
          <w:rFonts w:hint="eastAsia"/>
          <w:b/>
          <w:bCs/>
          <w:sz w:val="32"/>
          <w:szCs w:val="32"/>
          <w:highlight w:val="none"/>
        </w:rPr>
        <w:t>七、本次招标联系方式</w:t>
      </w:r>
      <w:bookmarkEnd w:id="71"/>
      <w:bookmarkEnd w:id="72"/>
      <w:bookmarkEnd w:id="73"/>
      <w:bookmarkEnd w:id="74"/>
      <w:bookmarkEnd w:id="75"/>
      <w:bookmarkEnd w:id="76"/>
      <w:bookmarkEnd w:id="77"/>
      <w:bookmarkEnd w:id="78"/>
      <w:bookmarkEnd w:id="79"/>
      <w:bookmarkEnd w:id="80"/>
    </w:p>
    <w:p w14:paraId="6502C076">
      <w:pPr>
        <w:widowControl/>
        <w:spacing w:line="360" w:lineRule="auto"/>
        <w:jc w:val="left"/>
        <w:rPr>
          <w:rFonts w:hint="eastAsia" w:ascii="宋体" w:hAnsi="宋体"/>
          <w:sz w:val="24"/>
          <w:szCs w:val="24"/>
          <w:highlight w:val="none"/>
        </w:rPr>
      </w:pPr>
      <w:r>
        <w:rPr>
          <w:rFonts w:hint="eastAsia" w:ascii="仿宋" w:hAnsi="仿宋" w:eastAsia="仿宋" w:cs="宋体"/>
          <w:sz w:val="28"/>
          <w:szCs w:val="28"/>
          <w:highlight w:val="none"/>
        </w:rPr>
        <w:t>　　</w:t>
      </w:r>
      <w:r>
        <w:rPr>
          <w:rFonts w:hint="eastAsia" w:ascii="宋体" w:hAnsi="宋体" w:cs="宋体"/>
          <w:sz w:val="24"/>
          <w:szCs w:val="24"/>
          <w:highlight w:val="none"/>
        </w:rPr>
        <w:t>1.采购人信息</w:t>
      </w:r>
    </w:p>
    <w:p w14:paraId="0584A9FD">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名 称：灌南县教育局</w:t>
      </w:r>
    </w:p>
    <w:p w14:paraId="6381F261">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地 址：灌南县人民东路9号</w:t>
      </w:r>
    </w:p>
    <w:p w14:paraId="64408AB3">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联系人：姜主任</w:t>
      </w:r>
    </w:p>
    <w:p w14:paraId="6775C7BC">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联系方式：</w:t>
      </w:r>
      <w:bookmarkStart w:id="81" w:name="_Toc28359009"/>
      <w:bookmarkStart w:id="82" w:name="_Toc28359086"/>
      <w:r>
        <w:rPr>
          <w:rFonts w:hint="eastAsia" w:ascii="宋体" w:hAnsi="宋体"/>
          <w:sz w:val="24"/>
          <w:szCs w:val="24"/>
          <w:highlight w:val="none"/>
        </w:rPr>
        <w:t>13775576613</w:t>
      </w:r>
    </w:p>
    <w:p w14:paraId="2FA23C5A">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2.采购代理机构信息</w:t>
      </w:r>
    </w:p>
    <w:p w14:paraId="10F7240A">
      <w:pPr>
        <w:spacing w:line="360" w:lineRule="auto"/>
        <w:ind w:firstLine="480"/>
        <w:jc w:val="left"/>
        <w:rPr>
          <w:rFonts w:hint="eastAsia" w:ascii="宋体" w:hAnsi="宋体"/>
          <w:sz w:val="24"/>
          <w:szCs w:val="24"/>
          <w:highlight w:val="none"/>
        </w:rPr>
      </w:pPr>
      <w:r>
        <w:rPr>
          <w:rFonts w:hint="eastAsia" w:ascii="宋体" w:hAnsi="宋体" w:cs="宋体"/>
          <w:sz w:val="24"/>
          <w:szCs w:val="24"/>
          <w:highlight w:val="none"/>
        </w:rPr>
        <w:t>名  称：江苏鸿成工程项目管理有限公司</w:t>
      </w:r>
      <w:bookmarkEnd w:id="81"/>
      <w:bookmarkEnd w:id="82"/>
    </w:p>
    <w:p w14:paraId="11DB5A46">
      <w:pPr>
        <w:spacing w:line="360" w:lineRule="auto"/>
        <w:ind w:firstLine="480"/>
        <w:rPr>
          <w:rFonts w:hint="eastAsia" w:ascii="宋体" w:hAnsi="宋体"/>
          <w:sz w:val="24"/>
          <w:szCs w:val="24"/>
          <w:highlight w:val="none"/>
        </w:rPr>
      </w:pPr>
      <w:r>
        <w:rPr>
          <w:rFonts w:hint="eastAsia" w:ascii="宋体" w:hAnsi="宋体"/>
          <w:sz w:val="24"/>
          <w:szCs w:val="24"/>
          <w:highlight w:val="none"/>
        </w:rPr>
        <w:t>地　址：连云港市海州区郁州北路9号瀛洲大厦209室</w:t>
      </w:r>
    </w:p>
    <w:p w14:paraId="1741D4AC">
      <w:pPr>
        <w:spacing w:line="360" w:lineRule="auto"/>
        <w:ind w:firstLine="480"/>
        <w:rPr>
          <w:rFonts w:hint="eastAsia" w:ascii="宋体" w:hAnsi="宋体"/>
          <w:sz w:val="24"/>
          <w:szCs w:val="24"/>
          <w:highlight w:val="none"/>
        </w:rPr>
      </w:pPr>
      <w:r>
        <w:rPr>
          <w:rFonts w:hint="eastAsia" w:ascii="宋体" w:hAnsi="宋体"/>
          <w:sz w:val="24"/>
          <w:szCs w:val="24"/>
          <w:highlight w:val="none"/>
        </w:rPr>
        <w:t>联系人：何工</w:t>
      </w:r>
    </w:p>
    <w:p w14:paraId="0ABB0E23">
      <w:pPr>
        <w:spacing w:line="360" w:lineRule="auto"/>
        <w:ind w:firstLine="480"/>
        <w:rPr>
          <w:rFonts w:hint="eastAsia" w:ascii="宋体" w:hAnsi="宋体"/>
          <w:sz w:val="24"/>
          <w:szCs w:val="24"/>
          <w:highlight w:val="none"/>
          <w:u w:val="single"/>
        </w:rPr>
      </w:pPr>
      <w:r>
        <w:rPr>
          <w:rFonts w:hint="eastAsia" w:ascii="宋体" w:hAnsi="宋体"/>
          <w:sz w:val="24"/>
          <w:szCs w:val="24"/>
          <w:highlight w:val="none"/>
        </w:rPr>
        <w:t>联系方式：</w:t>
      </w:r>
      <w:bookmarkStart w:id="83" w:name="_Toc28359010"/>
      <w:bookmarkStart w:id="84" w:name="_Toc28359087"/>
      <w:r>
        <w:rPr>
          <w:rFonts w:hint="eastAsia" w:ascii="宋体" w:hAnsi="宋体"/>
          <w:sz w:val="24"/>
          <w:szCs w:val="24"/>
          <w:highlight w:val="none"/>
        </w:rPr>
        <w:t>0518-81061799 15261348402</w:t>
      </w:r>
    </w:p>
    <w:p w14:paraId="2CA47E3B">
      <w:pPr>
        <w:pStyle w:val="229"/>
        <w:spacing w:line="360" w:lineRule="auto"/>
        <w:ind w:left="0" w:firstLine="480"/>
        <w:rPr>
          <w:rFonts w:hint="eastAsia" w:ascii="宋体" w:hAnsi="宋体"/>
          <w:sz w:val="24"/>
          <w:szCs w:val="24"/>
          <w:highlight w:val="none"/>
        </w:rPr>
      </w:pPr>
      <w:r>
        <w:rPr>
          <w:rFonts w:hint="eastAsia" w:ascii="宋体" w:hAnsi="宋体"/>
          <w:sz w:val="24"/>
          <w:szCs w:val="24"/>
          <w:highlight w:val="none"/>
        </w:rPr>
        <w:t>3.项目联系方式</w:t>
      </w:r>
    </w:p>
    <w:p w14:paraId="5B4FC24A">
      <w:pPr>
        <w:spacing w:line="360" w:lineRule="auto"/>
        <w:ind w:firstLine="480"/>
        <w:rPr>
          <w:rFonts w:hint="eastAsia" w:ascii="宋体" w:hAnsi="宋体"/>
          <w:sz w:val="24"/>
          <w:szCs w:val="24"/>
          <w:highlight w:val="none"/>
        </w:rPr>
      </w:pPr>
      <w:r>
        <w:rPr>
          <w:rFonts w:hint="eastAsia" w:ascii="宋体" w:hAnsi="宋体"/>
          <w:sz w:val="24"/>
          <w:szCs w:val="24"/>
          <w:highlight w:val="none"/>
        </w:rPr>
        <w:t>项目联系人：姜主任</w:t>
      </w:r>
    </w:p>
    <w:p w14:paraId="4A21CD25">
      <w:pPr>
        <w:keepNext/>
        <w:keepLines/>
        <w:spacing w:line="360" w:lineRule="auto"/>
        <w:ind w:firstLine="498"/>
        <w:outlineLvl w:val="2"/>
        <w:rPr>
          <w:rFonts w:hint="eastAsia" w:ascii="宋体" w:hAnsi="宋体"/>
          <w:sz w:val="24"/>
          <w:szCs w:val="24"/>
          <w:highlight w:val="none"/>
        </w:rPr>
      </w:pPr>
      <w:bookmarkStart w:id="85" w:name="_Toc3881"/>
      <w:r>
        <w:rPr>
          <w:rFonts w:hint="eastAsia" w:ascii="宋体" w:hAnsi="宋体"/>
          <w:sz w:val="24"/>
          <w:szCs w:val="24"/>
          <w:highlight w:val="none"/>
        </w:rPr>
        <w:t>电      话：</w:t>
      </w:r>
      <w:bookmarkEnd w:id="83"/>
      <w:bookmarkEnd w:id="84"/>
      <w:bookmarkEnd w:id="85"/>
      <w:r>
        <w:rPr>
          <w:rFonts w:hint="eastAsia" w:ascii="宋体" w:hAnsi="宋体"/>
          <w:sz w:val="24"/>
          <w:szCs w:val="24"/>
          <w:highlight w:val="none"/>
        </w:rPr>
        <w:t>13775576613</w:t>
      </w:r>
    </w:p>
    <w:p w14:paraId="45A9CF93">
      <w:pPr>
        <w:keepNext/>
        <w:keepLines/>
        <w:spacing w:line="360" w:lineRule="auto"/>
        <w:ind w:firstLine="498"/>
        <w:outlineLvl w:val="2"/>
        <w:rPr>
          <w:b/>
          <w:bCs/>
          <w:sz w:val="32"/>
          <w:szCs w:val="32"/>
          <w:highlight w:val="none"/>
        </w:rPr>
      </w:pPr>
      <w:bookmarkStart w:id="86" w:name="_Toc17779"/>
      <w:bookmarkStart w:id="87" w:name="_Toc21087"/>
      <w:bookmarkStart w:id="88" w:name="_Toc30732"/>
      <w:bookmarkStart w:id="89" w:name="_Toc24954"/>
      <w:bookmarkStart w:id="90" w:name="_Toc1060"/>
      <w:r>
        <w:rPr>
          <w:rFonts w:hint="eastAsia"/>
          <w:b/>
          <w:bCs/>
          <w:sz w:val="32"/>
          <w:szCs w:val="32"/>
          <w:highlight w:val="none"/>
        </w:rPr>
        <w:t>八、其他</w:t>
      </w:r>
      <w:bookmarkEnd w:id="86"/>
      <w:bookmarkEnd w:id="87"/>
      <w:bookmarkEnd w:id="88"/>
      <w:bookmarkEnd w:id="89"/>
      <w:bookmarkEnd w:id="90"/>
    </w:p>
    <w:p w14:paraId="59551332">
      <w:pPr>
        <w:tabs>
          <w:tab w:val="left" w:pos="900"/>
        </w:tabs>
        <w:spacing w:line="360" w:lineRule="auto"/>
        <w:ind w:firstLine="480"/>
        <w:jc w:val="left"/>
        <w:rPr>
          <w:rFonts w:hint="eastAsia" w:ascii="宋体" w:hAnsi="宋体"/>
          <w:bCs/>
          <w:sz w:val="24"/>
          <w:szCs w:val="24"/>
          <w:highlight w:val="none"/>
        </w:rPr>
      </w:pPr>
      <w:r>
        <w:rPr>
          <w:rFonts w:ascii="宋体" w:hAnsi="宋体"/>
          <w:sz w:val="24"/>
          <w:szCs w:val="21"/>
          <w:highlight w:val="none"/>
        </w:rPr>
        <w:t>1</w:t>
      </w:r>
      <w:r>
        <w:rPr>
          <w:rFonts w:hint="eastAsia" w:ascii="宋体" w:hAnsi="宋体"/>
          <w:sz w:val="24"/>
          <w:szCs w:val="21"/>
          <w:highlight w:val="none"/>
        </w:rPr>
        <w:t>.</w:t>
      </w:r>
      <w:r>
        <w:rPr>
          <w:rFonts w:hint="eastAsia" w:ascii="宋体" w:hAnsi="宋体"/>
          <w:bCs/>
          <w:sz w:val="24"/>
          <w:szCs w:val="24"/>
          <w:highlight w:val="none"/>
        </w:rPr>
        <w:t>根据省财政厅《关于更换全省政府采购交易系统C A数字证书和电子签章的通知》（苏财购〔2023〕101号），</w:t>
      </w:r>
      <w:r>
        <w:rPr>
          <w:rFonts w:hint="eastAsia" w:ascii="宋体" w:hAnsi="宋体"/>
          <w:sz w:val="24"/>
          <w:szCs w:val="24"/>
          <w:highlight w:val="none"/>
        </w:rPr>
        <w:t>“苏采云”政府采购交易系统（以下简称苏采云系统）</w:t>
      </w:r>
      <w:r>
        <w:rPr>
          <w:rFonts w:hint="eastAsia" w:ascii="宋体" w:hAnsi="宋体"/>
          <w:bCs/>
          <w:sz w:val="24"/>
          <w:szCs w:val="24"/>
          <w:highlight w:val="none"/>
        </w:rPr>
        <w:t>的CA数字证书、电子签章已更换为江苏省电子政务证书认证中心C A和方正国际软件（北京）有限公司电子签章。如果投标人通过</w:t>
      </w:r>
      <w:r>
        <w:rPr>
          <w:rFonts w:hint="eastAsia" w:ascii="宋体" w:hAnsi="宋体"/>
          <w:sz w:val="24"/>
          <w:szCs w:val="24"/>
          <w:highlight w:val="none"/>
        </w:rPr>
        <w:t>苏采云系统</w:t>
      </w:r>
      <w:r>
        <w:rPr>
          <w:rFonts w:hint="eastAsia" w:ascii="宋体" w:hAnsi="宋体"/>
          <w:bCs/>
          <w:sz w:val="24"/>
          <w:szCs w:val="24"/>
          <w:highlight w:val="none"/>
        </w:rPr>
        <w:t>参与政府采购项目，需要更换CA数字证书和电子签章。具体办理指南和操作手册见链接：http://www.ccgp-jiangsu.gov.cn/jiangsu/zlxz/ee/ee3a4bc5a3454aa2b0d9312230633ce9.html。</w:t>
      </w:r>
    </w:p>
    <w:p w14:paraId="4DEEC5FE">
      <w:pPr>
        <w:tabs>
          <w:tab w:val="left" w:pos="900"/>
        </w:tabs>
        <w:spacing w:line="360" w:lineRule="auto"/>
        <w:ind w:firstLine="480"/>
        <w:rPr>
          <w:rFonts w:hint="eastAsia"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.有关本次招标的事项若存在变动或修改，敬请及时关注“江苏政府采购网”发布的更正公告。</w:t>
      </w:r>
    </w:p>
    <w:p w14:paraId="0EB8632E">
      <w:pPr>
        <w:tabs>
          <w:tab w:val="left" w:pos="900"/>
        </w:tabs>
        <w:spacing w:line="360" w:lineRule="auto"/>
        <w:ind w:firstLine="480"/>
        <w:rPr>
          <w:rFonts w:hint="eastAsia" w:ascii="宋体" w:hAnsi="宋体"/>
          <w:bCs/>
          <w:sz w:val="24"/>
          <w:szCs w:val="24"/>
          <w:highlight w:val="none"/>
        </w:rPr>
      </w:pPr>
      <w:r>
        <w:rPr>
          <w:rFonts w:ascii="宋体" w:hAnsi="宋体"/>
          <w:bCs/>
          <w:sz w:val="24"/>
          <w:szCs w:val="24"/>
          <w:highlight w:val="none"/>
        </w:rPr>
        <w:t>3</w:t>
      </w:r>
      <w:r>
        <w:rPr>
          <w:rFonts w:hint="eastAsia" w:ascii="宋体" w:hAnsi="宋体"/>
          <w:bCs/>
          <w:sz w:val="24"/>
          <w:szCs w:val="24"/>
          <w:highlight w:val="none"/>
        </w:rPr>
        <w:t>.本次招标不收取投标保证金。</w:t>
      </w:r>
    </w:p>
    <w:p w14:paraId="2BC3A931">
      <w:pPr>
        <w:spacing w:line="560" w:lineRule="exact"/>
        <w:ind w:firstLine="480"/>
        <w:rPr>
          <w:rFonts w:hint="eastAsia" w:ascii="宋体" w:hAnsi="宋体"/>
          <w:sz w:val="24"/>
          <w:szCs w:val="21"/>
          <w:highlight w:val="none"/>
        </w:rPr>
        <w:sectPr>
          <w:footerReference r:id="rId9" w:type="default"/>
          <w:pgSz w:w="11906" w:h="16838"/>
          <w:pgMar w:top="1440" w:right="1463" w:bottom="1440" w:left="1463" w:header="851" w:footer="992" w:gutter="0"/>
          <w:pgNumType w:fmt="decimal"/>
          <w:cols w:space="425" w:num="1"/>
          <w:docGrid w:linePitch="360" w:charSpace="0"/>
        </w:sectPr>
      </w:pPr>
    </w:p>
    <w:p w14:paraId="102FE8B2">
      <w:pPr>
        <w:keepNext/>
        <w:keepLines/>
        <w:spacing w:line="360" w:lineRule="auto"/>
        <w:ind w:firstLine="2429"/>
        <w:outlineLvl w:val="1"/>
        <w:rPr>
          <w:rStyle w:val="208"/>
          <w:highlight w:val="none"/>
        </w:rPr>
      </w:pPr>
      <w:bookmarkStart w:id="91" w:name="_Toc120614211"/>
      <w:bookmarkStart w:id="92" w:name="_Toc14204"/>
      <w:bookmarkStart w:id="93" w:name="_Toc9737"/>
      <w:bookmarkStart w:id="94" w:name="_Toc5406"/>
      <w:bookmarkStart w:id="95" w:name="_Toc22758"/>
      <w:r>
        <w:rPr>
          <w:rStyle w:val="208"/>
          <w:rFonts w:hint="eastAsia"/>
          <w:highlight w:val="none"/>
        </w:rPr>
        <w:t xml:space="preserve">第二章  </w:t>
      </w:r>
      <w:bookmarkEnd w:id="1"/>
      <w:bookmarkEnd w:id="2"/>
      <w:bookmarkEnd w:id="3"/>
      <w:bookmarkEnd w:id="4"/>
      <w:bookmarkEnd w:id="5"/>
      <w:bookmarkEnd w:id="91"/>
      <w:bookmarkStart w:id="96" w:name="_Toc513029202"/>
      <w:bookmarkStart w:id="97" w:name="_Toc16938518"/>
      <w:bookmarkStart w:id="98" w:name="_Toc120614213"/>
      <w:bookmarkStart w:id="99" w:name="_Toc20823274"/>
      <w:r>
        <w:rPr>
          <w:rStyle w:val="208"/>
          <w:rFonts w:hint="eastAsia"/>
          <w:highlight w:val="none"/>
        </w:rPr>
        <w:t>投标人须知</w:t>
      </w:r>
      <w:bookmarkEnd w:id="92"/>
      <w:bookmarkEnd w:id="93"/>
      <w:bookmarkEnd w:id="94"/>
      <w:bookmarkEnd w:id="95"/>
      <w:bookmarkEnd w:id="96"/>
      <w:bookmarkEnd w:id="97"/>
      <w:bookmarkEnd w:id="98"/>
      <w:bookmarkEnd w:id="99"/>
    </w:p>
    <w:p w14:paraId="0E0D3092">
      <w:pPr>
        <w:keepNext/>
        <w:keepLines/>
        <w:spacing w:line="360" w:lineRule="auto"/>
        <w:ind w:firstLine="498"/>
        <w:outlineLvl w:val="2"/>
        <w:rPr>
          <w:b/>
          <w:bCs/>
          <w:sz w:val="32"/>
          <w:szCs w:val="32"/>
          <w:highlight w:val="none"/>
        </w:rPr>
      </w:pPr>
      <w:bookmarkStart w:id="100" w:name="_Toc4546"/>
      <w:bookmarkStart w:id="101" w:name="_Toc16824"/>
      <w:bookmarkStart w:id="102" w:name="_Toc513029203"/>
      <w:bookmarkStart w:id="103" w:name="_Toc120614214"/>
      <w:bookmarkStart w:id="104" w:name="_Toc16938519"/>
      <w:bookmarkStart w:id="105" w:name="_Toc29618"/>
      <w:bookmarkStart w:id="106" w:name="_Toc16221"/>
      <w:bookmarkStart w:id="107" w:name="_Toc20823275"/>
      <w:bookmarkStart w:id="108" w:name="_Toc16059"/>
      <w:r>
        <w:rPr>
          <w:rFonts w:hint="eastAsia"/>
          <w:b/>
          <w:bCs/>
          <w:sz w:val="32"/>
          <w:szCs w:val="32"/>
          <w:highlight w:val="none"/>
        </w:rPr>
        <w:t>一、总则</w:t>
      </w:r>
      <w:bookmarkEnd w:id="100"/>
      <w:bookmarkEnd w:id="101"/>
      <w:bookmarkEnd w:id="102"/>
      <w:bookmarkEnd w:id="103"/>
      <w:bookmarkEnd w:id="104"/>
      <w:bookmarkEnd w:id="105"/>
      <w:bookmarkEnd w:id="106"/>
      <w:bookmarkEnd w:id="107"/>
      <w:bookmarkEnd w:id="108"/>
    </w:p>
    <w:p w14:paraId="67AC150B">
      <w:pPr>
        <w:keepNext/>
        <w:keepLines/>
        <w:spacing w:line="360" w:lineRule="auto"/>
        <w:ind w:firstLine="420"/>
        <w:outlineLvl w:val="3"/>
        <w:rPr>
          <w:rFonts w:ascii="Arial" w:hAnsi="Arial" w:eastAsia="黑体" w:cs="Arial"/>
          <w:sz w:val="28"/>
          <w:szCs w:val="28"/>
          <w:highlight w:val="none"/>
        </w:rPr>
      </w:pPr>
      <w:bookmarkStart w:id="109" w:name="_Hlt16619475"/>
      <w:bookmarkEnd w:id="109"/>
      <w:bookmarkStart w:id="110" w:name="_Toc458694821"/>
      <w:bookmarkStart w:id="111" w:name="_Toc513029204"/>
      <w:bookmarkStart w:id="112" w:name="_Toc20823276"/>
      <w:bookmarkStart w:id="113" w:name="_Toc16938520"/>
      <w:r>
        <w:rPr>
          <w:rFonts w:hint="eastAsia" w:ascii="Arial" w:hAnsi="Arial" w:eastAsia="黑体" w:cs="Arial"/>
          <w:sz w:val="28"/>
          <w:szCs w:val="28"/>
          <w:highlight w:val="none"/>
        </w:rPr>
        <w:t>1</w:t>
      </w:r>
      <w:bookmarkEnd w:id="110"/>
      <w:r>
        <w:rPr>
          <w:rFonts w:hint="eastAsia" w:ascii="Arial" w:hAnsi="Arial" w:eastAsia="黑体" w:cs="Arial"/>
          <w:sz w:val="28"/>
          <w:szCs w:val="28"/>
          <w:highlight w:val="none"/>
        </w:rPr>
        <w:t>、采购方式</w:t>
      </w:r>
      <w:bookmarkEnd w:id="111"/>
      <w:bookmarkEnd w:id="112"/>
      <w:bookmarkEnd w:id="113"/>
    </w:p>
    <w:p w14:paraId="0DF7ACC4">
      <w:pPr>
        <w:spacing w:line="360" w:lineRule="auto"/>
        <w:ind w:firstLine="480"/>
        <w:rPr>
          <w:rFonts w:hint="eastAsia" w:ascii="宋体" w:hAnsi="宋体"/>
          <w:sz w:val="24"/>
          <w:szCs w:val="21"/>
          <w:highlight w:val="none"/>
        </w:rPr>
      </w:pPr>
      <w:r>
        <w:rPr>
          <w:rFonts w:hint="eastAsia" w:ascii="宋体" w:hAnsi="宋体"/>
          <w:sz w:val="24"/>
          <w:szCs w:val="21"/>
          <w:highlight w:val="none"/>
        </w:rPr>
        <w:t>1.1 本次招标采取公开采购方式，本招标文件仅适用于招标公告中所述项目。</w:t>
      </w:r>
    </w:p>
    <w:p w14:paraId="51B07F3B">
      <w:pPr>
        <w:keepNext/>
        <w:keepLines/>
        <w:spacing w:line="360" w:lineRule="auto"/>
        <w:ind w:firstLine="420"/>
        <w:outlineLvl w:val="3"/>
        <w:rPr>
          <w:rFonts w:ascii="Arial" w:hAnsi="Arial" w:eastAsia="黑体" w:cs="Arial"/>
          <w:sz w:val="28"/>
          <w:szCs w:val="28"/>
          <w:highlight w:val="none"/>
        </w:rPr>
      </w:pPr>
      <w:bookmarkStart w:id="114" w:name="_Toc513029205"/>
      <w:bookmarkStart w:id="115" w:name="_Toc16938521"/>
      <w:bookmarkStart w:id="116" w:name="_Toc20823277"/>
      <w:r>
        <w:rPr>
          <w:rFonts w:hint="eastAsia" w:ascii="Arial" w:hAnsi="Arial" w:eastAsia="黑体" w:cs="Arial"/>
          <w:sz w:val="28"/>
          <w:szCs w:val="28"/>
          <w:highlight w:val="none"/>
        </w:rPr>
        <w:t>2、合格的投标人</w:t>
      </w:r>
      <w:bookmarkEnd w:id="114"/>
      <w:bookmarkEnd w:id="115"/>
      <w:bookmarkEnd w:id="116"/>
    </w:p>
    <w:p w14:paraId="7E46FC64">
      <w:pPr>
        <w:spacing w:line="360" w:lineRule="auto"/>
        <w:ind w:firstLine="480"/>
        <w:rPr>
          <w:rFonts w:hint="eastAsia" w:ascii="宋体" w:hAnsi="宋体"/>
          <w:sz w:val="24"/>
          <w:szCs w:val="24"/>
          <w:highlight w:val="none"/>
        </w:rPr>
      </w:pPr>
      <w:r>
        <w:rPr>
          <w:rFonts w:hint="eastAsia" w:ascii="宋体" w:hAnsi="宋体"/>
          <w:sz w:val="24"/>
          <w:szCs w:val="24"/>
          <w:highlight w:val="none"/>
        </w:rPr>
        <w:t>2.1 满足招标公告中投标人的资格要求的规定。</w:t>
      </w:r>
    </w:p>
    <w:p w14:paraId="3B46FF99">
      <w:pPr>
        <w:spacing w:line="360" w:lineRule="auto"/>
        <w:ind w:firstLine="480"/>
        <w:rPr>
          <w:rFonts w:hint="eastAsia" w:ascii="宋体" w:hAnsi="宋体"/>
          <w:sz w:val="24"/>
          <w:szCs w:val="24"/>
          <w:highlight w:val="none"/>
        </w:rPr>
      </w:pPr>
      <w:r>
        <w:rPr>
          <w:rFonts w:hint="eastAsia" w:ascii="宋体" w:hAnsi="宋体"/>
          <w:sz w:val="24"/>
          <w:szCs w:val="24"/>
          <w:highlight w:val="none"/>
        </w:rPr>
        <w:t>2.2 满足本文件实质性要求和条件的规定。</w:t>
      </w:r>
    </w:p>
    <w:p w14:paraId="2FD3F3C7">
      <w:pPr>
        <w:keepNext/>
        <w:keepLines/>
        <w:spacing w:line="360" w:lineRule="auto"/>
        <w:ind w:firstLine="420"/>
        <w:outlineLvl w:val="3"/>
        <w:rPr>
          <w:rFonts w:ascii="Arial" w:hAnsi="Arial" w:eastAsia="黑体" w:cs="Arial"/>
          <w:sz w:val="28"/>
          <w:szCs w:val="28"/>
          <w:highlight w:val="none"/>
        </w:rPr>
      </w:pPr>
      <w:bookmarkStart w:id="117" w:name="_Toc513029206"/>
      <w:bookmarkStart w:id="118" w:name="_Toc20823278"/>
      <w:bookmarkStart w:id="119" w:name="_Toc16938522"/>
      <w:r>
        <w:rPr>
          <w:rFonts w:hint="eastAsia" w:ascii="Arial" w:hAnsi="Arial" w:eastAsia="黑体" w:cs="Arial"/>
          <w:sz w:val="28"/>
          <w:szCs w:val="28"/>
          <w:highlight w:val="none"/>
        </w:rPr>
        <w:t>3、适用法律</w:t>
      </w:r>
      <w:bookmarkEnd w:id="117"/>
      <w:bookmarkEnd w:id="118"/>
      <w:bookmarkEnd w:id="119"/>
    </w:p>
    <w:p w14:paraId="7B19E7DD">
      <w:pPr>
        <w:spacing w:line="360" w:lineRule="auto"/>
        <w:ind w:firstLine="420"/>
        <w:rPr>
          <w:rFonts w:hint="eastAsia" w:ascii="宋体" w:hAnsi="宋体"/>
          <w:sz w:val="24"/>
          <w:szCs w:val="21"/>
          <w:highlight w:val="none"/>
        </w:rPr>
      </w:pPr>
      <w:r>
        <w:rPr>
          <w:rFonts w:hint="eastAsia" w:ascii="宋体" w:hAnsi="宋体"/>
          <w:sz w:val="24"/>
          <w:szCs w:val="21"/>
          <w:highlight w:val="none"/>
        </w:rPr>
        <w:t>3.1 本次招标及由此产生的合同受中华人民共和国有关的法律法规制约和保护</w:t>
      </w:r>
      <w:r>
        <w:rPr>
          <w:rFonts w:ascii="宋体" w:hAnsi="宋体"/>
          <w:sz w:val="24"/>
          <w:szCs w:val="21"/>
          <w:highlight w:val="none"/>
        </w:rPr>
        <w:t>。</w:t>
      </w:r>
    </w:p>
    <w:p w14:paraId="4CE77327">
      <w:pPr>
        <w:keepNext/>
        <w:keepLines/>
        <w:spacing w:line="360" w:lineRule="auto"/>
        <w:ind w:firstLine="420"/>
        <w:outlineLvl w:val="3"/>
        <w:rPr>
          <w:rFonts w:ascii="Arial" w:hAnsi="Arial" w:eastAsia="黑体" w:cs="Arial"/>
          <w:sz w:val="28"/>
          <w:szCs w:val="28"/>
          <w:highlight w:val="none"/>
        </w:rPr>
      </w:pPr>
      <w:bookmarkStart w:id="120" w:name="_Toc513029207"/>
      <w:bookmarkStart w:id="121" w:name="_Toc16938523"/>
      <w:bookmarkStart w:id="122" w:name="_Toc462564067"/>
      <w:bookmarkStart w:id="123" w:name="_Toc20823279"/>
      <w:r>
        <w:rPr>
          <w:rFonts w:hint="eastAsia" w:ascii="Arial" w:hAnsi="Arial" w:eastAsia="黑体" w:cs="Arial"/>
          <w:sz w:val="28"/>
          <w:szCs w:val="28"/>
          <w:highlight w:val="none"/>
        </w:rPr>
        <w:t>4、投标费用</w:t>
      </w:r>
      <w:bookmarkEnd w:id="120"/>
      <w:bookmarkEnd w:id="121"/>
      <w:bookmarkEnd w:id="122"/>
      <w:bookmarkEnd w:id="123"/>
    </w:p>
    <w:p w14:paraId="2C463D66">
      <w:pPr>
        <w:spacing w:line="360" w:lineRule="auto"/>
        <w:ind w:firstLine="480"/>
        <w:rPr>
          <w:rFonts w:hint="eastAsia"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 xml:space="preserve"> 投标人应自行承担所有与参加投标有关的费用，无论投标过程中的做法和结果如何，采购人或采购代理机构在任何情况下均无义务和责任承担这些费用。</w:t>
      </w:r>
    </w:p>
    <w:p w14:paraId="6194483A">
      <w:pPr>
        <w:spacing w:line="360" w:lineRule="auto"/>
        <w:ind w:firstLine="480"/>
        <w:rPr>
          <w:rFonts w:hint="eastAsia" w:ascii="宋体" w:hAnsi="宋体"/>
          <w:sz w:val="24"/>
          <w:szCs w:val="21"/>
          <w:highlight w:val="none"/>
        </w:rPr>
      </w:pPr>
      <w:r>
        <w:rPr>
          <w:rFonts w:hint="eastAsia" w:ascii="宋体" w:hAnsi="宋体"/>
          <w:sz w:val="24"/>
          <w:szCs w:val="21"/>
          <w:highlight w:val="none"/>
        </w:rPr>
        <w:t>4.2 本次招标采购代理</w:t>
      </w:r>
      <w:r>
        <w:rPr>
          <w:rFonts w:hint="eastAsia" w:ascii="宋体" w:hAnsi="宋体" w:cs="宋体"/>
          <w:sz w:val="24"/>
          <w:szCs w:val="24"/>
          <w:highlight w:val="none"/>
        </w:rPr>
        <w:t>服务费收费按照苏招协[2022]002号文和苏建价协[2022]7号文收费标准的50% 计取；其他费用按实际发生按实收取。以上费用最终由中标人在领取中标通知书时一次性支付，投标人须将此部分费用综合考虑在报价中，不得单列。</w:t>
      </w:r>
    </w:p>
    <w:p w14:paraId="14D788A8">
      <w:pPr>
        <w:keepNext/>
        <w:keepLines/>
        <w:spacing w:line="360" w:lineRule="auto"/>
        <w:ind w:firstLine="602"/>
        <w:outlineLvl w:val="3"/>
        <w:rPr>
          <w:rFonts w:hint="eastAsia" w:ascii="黑体" w:hAnsi="宋体" w:eastAsia="黑体" w:cs="Arial"/>
          <w:sz w:val="28"/>
          <w:szCs w:val="28"/>
          <w:highlight w:val="none"/>
        </w:rPr>
      </w:pPr>
      <w:r>
        <w:rPr>
          <w:rFonts w:hint="eastAsia" w:ascii="宋体" w:hAnsi="宋体" w:eastAsia="黑体" w:cs="Arial"/>
          <w:b/>
          <w:bCs/>
          <w:sz w:val="30"/>
          <w:szCs w:val="28"/>
          <w:highlight w:val="none"/>
        </w:rPr>
        <w:t>5、</w:t>
      </w:r>
      <w:r>
        <w:rPr>
          <w:rFonts w:hint="eastAsia" w:ascii="黑体" w:hAnsi="宋体" w:eastAsia="黑体" w:cs="Arial"/>
          <w:sz w:val="28"/>
          <w:szCs w:val="28"/>
          <w:highlight w:val="none"/>
        </w:rPr>
        <w:t>招标文件的约束力</w:t>
      </w:r>
    </w:p>
    <w:p w14:paraId="515F1824">
      <w:pPr>
        <w:spacing w:line="360" w:lineRule="auto"/>
        <w:ind w:firstLine="480"/>
        <w:rPr>
          <w:rFonts w:hint="eastAsia"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 xml:space="preserve"> 投标人一旦参加本项目采购活动，即被认为接受了本招标文件的规定和约束。</w:t>
      </w:r>
    </w:p>
    <w:p w14:paraId="0E334146">
      <w:pPr>
        <w:keepNext/>
        <w:keepLines/>
        <w:spacing w:line="360" w:lineRule="auto"/>
        <w:ind w:firstLine="321"/>
        <w:outlineLvl w:val="2"/>
        <w:rPr>
          <w:b/>
          <w:bCs/>
          <w:sz w:val="32"/>
          <w:szCs w:val="32"/>
          <w:highlight w:val="none"/>
        </w:rPr>
      </w:pPr>
      <w:bookmarkStart w:id="124" w:name="_Toc25727"/>
      <w:bookmarkStart w:id="125" w:name="_Toc19312"/>
      <w:bookmarkStart w:id="126" w:name="_Toc120614215"/>
      <w:bookmarkStart w:id="127" w:name="_Toc26954"/>
      <w:bookmarkStart w:id="128" w:name="_Toc513029209"/>
      <w:bookmarkStart w:id="129" w:name="_Toc16938525"/>
      <w:bookmarkStart w:id="130" w:name="_Toc20823281"/>
      <w:bookmarkStart w:id="131" w:name="_Toc202"/>
      <w:bookmarkStart w:id="132" w:name="_Toc16853"/>
      <w:r>
        <w:rPr>
          <w:rFonts w:hint="eastAsia"/>
          <w:b/>
          <w:bCs/>
          <w:sz w:val="32"/>
          <w:szCs w:val="32"/>
          <w:highlight w:val="none"/>
        </w:rPr>
        <w:t>二、招标文件</w:t>
      </w:r>
      <w:bookmarkEnd w:id="124"/>
      <w:bookmarkEnd w:id="125"/>
      <w:bookmarkEnd w:id="126"/>
      <w:bookmarkEnd w:id="127"/>
      <w:bookmarkEnd w:id="128"/>
      <w:bookmarkEnd w:id="129"/>
      <w:bookmarkEnd w:id="130"/>
      <w:bookmarkEnd w:id="131"/>
      <w:bookmarkEnd w:id="132"/>
    </w:p>
    <w:p w14:paraId="1CF30DFE">
      <w:pPr>
        <w:keepNext/>
        <w:keepLines/>
        <w:spacing w:line="360" w:lineRule="auto"/>
        <w:ind w:firstLine="420"/>
        <w:outlineLvl w:val="3"/>
        <w:rPr>
          <w:rFonts w:ascii="Arial" w:hAnsi="Arial" w:eastAsia="黑体" w:cs="Arial"/>
          <w:sz w:val="28"/>
          <w:szCs w:val="28"/>
          <w:highlight w:val="none"/>
        </w:rPr>
      </w:pPr>
      <w:bookmarkStart w:id="133" w:name="_Toc513029210"/>
      <w:bookmarkStart w:id="134" w:name="_Toc20823282"/>
      <w:bookmarkStart w:id="135" w:name="_Toc16938526"/>
      <w:r>
        <w:rPr>
          <w:rFonts w:hint="eastAsia" w:ascii="Arial" w:hAnsi="Arial" w:eastAsia="黑体" w:cs="Arial"/>
          <w:sz w:val="28"/>
          <w:szCs w:val="28"/>
          <w:highlight w:val="none"/>
        </w:rPr>
        <w:t>6、招标文件构成</w:t>
      </w:r>
      <w:bookmarkEnd w:id="133"/>
      <w:bookmarkEnd w:id="134"/>
      <w:bookmarkEnd w:id="135"/>
    </w:p>
    <w:p w14:paraId="718F5322">
      <w:pPr>
        <w:spacing w:line="360" w:lineRule="auto"/>
        <w:ind w:firstLine="480"/>
        <w:rPr>
          <w:rFonts w:hint="eastAsia"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 xml:space="preserve"> 招标文件由以下部分组成：</w:t>
      </w:r>
    </w:p>
    <w:p w14:paraId="233F69A6">
      <w:pPr>
        <w:spacing w:line="360" w:lineRule="auto"/>
        <w:ind w:firstLine="360"/>
        <w:rPr>
          <w:rFonts w:hint="eastAsia" w:ascii="宋体" w:hAnsi="宋体"/>
          <w:sz w:val="24"/>
          <w:szCs w:val="24"/>
          <w:highlight w:val="none"/>
        </w:rPr>
      </w:pPr>
      <w:r>
        <w:rPr>
          <w:rFonts w:hint="eastAsia" w:ascii="宋体" w:hAnsi="宋体"/>
          <w:sz w:val="24"/>
          <w:szCs w:val="24"/>
          <w:highlight w:val="none"/>
        </w:rPr>
        <w:t>（1）投标</w:t>
      </w:r>
      <w:r>
        <w:rPr>
          <w:rFonts w:ascii="宋体" w:hAnsi="宋体"/>
          <w:sz w:val="24"/>
          <w:szCs w:val="24"/>
          <w:highlight w:val="none"/>
        </w:rPr>
        <w:t>邀请</w:t>
      </w:r>
    </w:p>
    <w:p w14:paraId="03B5E068">
      <w:pPr>
        <w:spacing w:line="360" w:lineRule="auto"/>
        <w:ind w:firstLine="360"/>
        <w:rPr>
          <w:rFonts w:hint="eastAsia" w:ascii="宋体" w:hAnsi="宋体"/>
          <w:sz w:val="24"/>
          <w:szCs w:val="24"/>
          <w:highlight w:val="none"/>
        </w:rPr>
      </w:pPr>
      <w:r>
        <w:rPr>
          <w:rFonts w:hint="eastAsia" w:ascii="宋体" w:hAnsi="宋体"/>
          <w:sz w:val="24"/>
          <w:szCs w:val="24"/>
          <w:highlight w:val="none"/>
        </w:rPr>
        <w:t>（2）投标人须知</w:t>
      </w:r>
    </w:p>
    <w:p w14:paraId="1D9844C7">
      <w:pPr>
        <w:spacing w:line="360" w:lineRule="auto"/>
        <w:ind w:firstLine="360"/>
        <w:rPr>
          <w:rFonts w:hint="eastAsia" w:ascii="宋体" w:hAnsi="宋体"/>
          <w:sz w:val="24"/>
          <w:szCs w:val="24"/>
          <w:highlight w:val="none"/>
        </w:rPr>
      </w:pPr>
      <w:r>
        <w:rPr>
          <w:rFonts w:hint="eastAsia" w:ascii="宋体" w:hAnsi="宋体"/>
          <w:sz w:val="24"/>
          <w:szCs w:val="24"/>
          <w:highlight w:val="none"/>
        </w:rPr>
        <w:t>（3）合同文本</w:t>
      </w:r>
    </w:p>
    <w:p w14:paraId="7388E451">
      <w:pPr>
        <w:spacing w:line="360" w:lineRule="auto"/>
        <w:ind w:firstLine="360"/>
        <w:rPr>
          <w:rFonts w:hint="eastAsia" w:ascii="宋体" w:hAnsi="宋体"/>
          <w:sz w:val="24"/>
          <w:szCs w:val="24"/>
          <w:highlight w:val="none"/>
        </w:rPr>
      </w:pPr>
      <w:r>
        <w:rPr>
          <w:rFonts w:hint="eastAsia" w:ascii="宋体" w:hAnsi="宋体"/>
          <w:sz w:val="24"/>
          <w:szCs w:val="24"/>
          <w:highlight w:val="none"/>
        </w:rPr>
        <w:t>（4）采购需求</w:t>
      </w:r>
    </w:p>
    <w:p w14:paraId="799AE70C">
      <w:pPr>
        <w:spacing w:line="360" w:lineRule="auto"/>
        <w:ind w:firstLine="360"/>
        <w:rPr>
          <w:sz w:val="24"/>
          <w:szCs w:val="24"/>
          <w:highlight w:val="none"/>
        </w:rPr>
      </w:pPr>
      <w:r>
        <w:rPr>
          <w:rFonts w:hint="eastAsia" w:ascii="宋体" w:hAnsi="宋体"/>
          <w:sz w:val="24"/>
          <w:szCs w:val="24"/>
          <w:highlight w:val="none"/>
        </w:rPr>
        <w:t>（5）</w:t>
      </w:r>
      <w:r>
        <w:rPr>
          <w:rFonts w:hint="eastAsia" w:hAnsi="宋体"/>
          <w:sz w:val="24"/>
          <w:szCs w:val="24"/>
          <w:highlight w:val="none"/>
        </w:rPr>
        <w:t>评标方法与评标标准</w:t>
      </w:r>
    </w:p>
    <w:p w14:paraId="49169AC6">
      <w:pPr>
        <w:spacing w:line="360" w:lineRule="auto"/>
        <w:ind w:firstLine="360"/>
        <w:rPr>
          <w:rFonts w:hint="eastAsia" w:ascii="宋体" w:hAnsi="宋体"/>
          <w:sz w:val="24"/>
          <w:szCs w:val="24"/>
          <w:highlight w:val="none"/>
        </w:rPr>
      </w:pPr>
      <w:r>
        <w:rPr>
          <w:rFonts w:hint="eastAsia" w:ascii="宋体" w:hAnsi="宋体"/>
          <w:sz w:val="24"/>
          <w:szCs w:val="24"/>
          <w:highlight w:val="none"/>
        </w:rPr>
        <w:t>（6）投标文件格式</w:t>
      </w:r>
    </w:p>
    <w:p w14:paraId="23DCA5F7">
      <w:pPr>
        <w:spacing w:line="360" w:lineRule="auto"/>
        <w:ind w:firstLine="480"/>
        <w:rPr>
          <w:rFonts w:hint="eastAsia" w:ascii="宋体" w:hAnsi="宋体"/>
          <w:sz w:val="24"/>
          <w:szCs w:val="21"/>
          <w:highlight w:val="none"/>
        </w:rPr>
      </w:pPr>
      <w:r>
        <w:rPr>
          <w:rFonts w:hint="eastAsia" w:ascii="宋体" w:hAnsi="宋体"/>
          <w:sz w:val="24"/>
          <w:szCs w:val="21"/>
          <w:highlight w:val="none"/>
        </w:rPr>
        <w:t>请仔细检查招标文件是否齐全，如有缺漏请立即与采购代理机构联系解决。</w:t>
      </w:r>
    </w:p>
    <w:p w14:paraId="2A284C22">
      <w:pPr>
        <w:spacing w:line="360" w:lineRule="auto"/>
        <w:ind w:firstLine="480"/>
        <w:rPr>
          <w:rFonts w:hint="eastAsia"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D39D43E">
      <w:pPr>
        <w:keepNext/>
        <w:keepLines/>
        <w:spacing w:line="360" w:lineRule="auto"/>
        <w:ind w:firstLine="560"/>
        <w:outlineLvl w:val="3"/>
        <w:rPr>
          <w:rFonts w:ascii="Arial" w:hAnsi="Arial" w:eastAsia="黑体" w:cs="Arial"/>
          <w:sz w:val="28"/>
          <w:szCs w:val="28"/>
          <w:highlight w:val="none"/>
        </w:rPr>
      </w:pPr>
      <w:bookmarkStart w:id="136" w:name="_Toc462564070"/>
      <w:bookmarkStart w:id="137" w:name="_Toc20823283"/>
      <w:bookmarkStart w:id="138" w:name="_Toc16938527"/>
      <w:bookmarkStart w:id="139" w:name="_Toc513029211"/>
      <w:r>
        <w:rPr>
          <w:rFonts w:hint="eastAsia" w:ascii="Arial" w:hAnsi="Arial" w:eastAsia="黑体" w:cs="Arial"/>
          <w:sz w:val="28"/>
          <w:szCs w:val="28"/>
          <w:highlight w:val="none"/>
        </w:rPr>
        <w:t>7、招标文件的澄清</w:t>
      </w:r>
      <w:bookmarkEnd w:id="136"/>
      <w:bookmarkEnd w:id="137"/>
      <w:bookmarkEnd w:id="138"/>
      <w:bookmarkEnd w:id="139"/>
    </w:p>
    <w:p w14:paraId="0537EA0A">
      <w:pPr>
        <w:spacing w:line="360" w:lineRule="auto"/>
        <w:ind w:firstLine="480"/>
        <w:jc w:val="left"/>
        <w:rPr>
          <w:rFonts w:hint="eastAsia" w:ascii="宋体" w:hAnsi="宋体"/>
          <w:sz w:val="24"/>
          <w:szCs w:val="21"/>
          <w:highlight w:val="none"/>
        </w:rPr>
      </w:pPr>
      <w:r>
        <w:rPr>
          <w:rFonts w:hint="eastAsia" w:ascii="宋体" w:hAnsi="宋体"/>
          <w:bCs/>
          <w:sz w:val="24"/>
          <w:szCs w:val="21"/>
          <w:highlight w:val="none"/>
        </w:rPr>
        <w:t>7.1</w:t>
      </w:r>
      <w:r>
        <w:rPr>
          <w:rFonts w:hint="eastAsia" w:ascii="宋体" w:hAnsi="宋体"/>
          <w:sz w:val="24"/>
          <w:szCs w:val="21"/>
          <w:highlight w:val="none"/>
        </w:rPr>
        <w:t xml:space="preserve"> 任何要求对招标文件进行澄清的投标人，应在投标截止期</w:t>
      </w:r>
      <w:r>
        <w:rPr>
          <w:rFonts w:hint="eastAsia" w:ascii="仿宋_GB2312" w:hAnsi="仿宋_GB2312"/>
          <w:b/>
          <w:sz w:val="24"/>
          <w:szCs w:val="24"/>
          <w:highlight w:val="none"/>
        </w:rPr>
        <w:t>十日</w:t>
      </w:r>
      <w:r>
        <w:rPr>
          <w:rFonts w:hint="eastAsia" w:ascii="仿宋_GB2312" w:hAnsi="仿宋_GB2312"/>
          <w:sz w:val="24"/>
          <w:szCs w:val="24"/>
          <w:highlight w:val="none"/>
        </w:rPr>
        <w:t>前</w:t>
      </w:r>
      <w:r>
        <w:rPr>
          <w:rFonts w:hint="eastAsia" w:ascii="宋体" w:hAnsi="宋体"/>
          <w:sz w:val="24"/>
          <w:szCs w:val="21"/>
          <w:highlight w:val="none"/>
        </w:rPr>
        <w:t>按招标公告中的通讯地址，以书面形式通知采购代理机构或采购人。</w:t>
      </w:r>
      <w:bookmarkStart w:id="140" w:name="_Toc16938528"/>
      <w:bookmarkStart w:id="141" w:name="_Toc20823284"/>
      <w:bookmarkStart w:id="142" w:name="_Toc462564071"/>
      <w:bookmarkStart w:id="143" w:name="_Toc513029212"/>
    </w:p>
    <w:p w14:paraId="5F923100">
      <w:pPr>
        <w:spacing w:line="360" w:lineRule="auto"/>
        <w:ind w:firstLine="560"/>
        <w:jc w:val="left"/>
        <w:rPr>
          <w:rFonts w:ascii="Arial" w:hAnsi="Arial" w:eastAsia="黑体" w:cs="Arial"/>
          <w:sz w:val="28"/>
          <w:szCs w:val="28"/>
          <w:highlight w:val="none"/>
        </w:rPr>
      </w:pPr>
      <w:r>
        <w:rPr>
          <w:rFonts w:hint="eastAsia" w:ascii="Arial" w:hAnsi="Arial" w:eastAsia="黑体" w:cs="Arial"/>
          <w:sz w:val="28"/>
          <w:szCs w:val="28"/>
          <w:highlight w:val="none"/>
        </w:rPr>
        <w:t>8、招标文件的修改</w:t>
      </w:r>
      <w:bookmarkEnd w:id="140"/>
      <w:bookmarkEnd w:id="141"/>
      <w:bookmarkEnd w:id="142"/>
      <w:bookmarkEnd w:id="143"/>
    </w:p>
    <w:p w14:paraId="7553D0AD">
      <w:pPr>
        <w:spacing w:line="360" w:lineRule="auto"/>
        <w:ind w:firstLine="480"/>
        <w:jc w:val="left"/>
        <w:rPr>
          <w:rFonts w:hint="eastAsia"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前</w:t>
      </w:r>
      <w:r>
        <w:rPr>
          <w:rFonts w:hint="eastAsia" w:ascii="宋体" w:hAnsi="宋体"/>
          <w:sz w:val="24"/>
          <w:szCs w:val="21"/>
          <w:highlight w:val="none"/>
        </w:rPr>
        <w:t>，采购人可以对招标文件进行修改。</w:t>
      </w:r>
    </w:p>
    <w:p w14:paraId="5D80F87D">
      <w:pPr>
        <w:spacing w:line="360" w:lineRule="auto"/>
        <w:ind w:firstLine="480"/>
        <w:jc w:val="left"/>
        <w:rPr>
          <w:rFonts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采购人</w:t>
      </w:r>
      <w:r>
        <w:rPr>
          <w:rFonts w:hint="eastAsia" w:ascii="宋体" w:hAnsi="宋体"/>
          <w:sz w:val="24"/>
          <w:szCs w:val="24"/>
          <w:highlight w:val="none"/>
        </w:rPr>
        <w:t>有权按照法定的要求</w:t>
      </w:r>
      <w:r>
        <w:rPr>
          <w:rFonts w:hint="eastAsia" w:ascii="宋体" w:hAnsi="宋体"/>
          <w:sz w:val="24"/>
          <w:szCs w:val="21"/>
          <w:highlight w:val="none"/>
        </w:rPr>
        <w:t>推迟投标截止日期和开标日期。</w:t>
      </w:r>
    </w:p>
    <w:p w14:paraId="2E9CFDA1">
      <w:pPr>
        <w:spacing w:line="360" w:lineRule="auto"/>
        <w:ind w:firstLine="480"/>
        <w:jc w:val="lef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招标文件的修改将在江苏政府采购网公布，</w:t>
      </w:r>
      <w:r>
        <w:rPr>
          <w:rFonts w:hint="eastAsia" w:ascii="宋体" w:hAnsi="宋体"/>
          <w:sz w:val="24"/>
          <w:szCs w:val="24"/>
          <w:highlight w:val="none"/>
        </w:rPr>
        <w:t>补充文件将作为招标文件的组成部分，</w:t>
      </w:r>
      <w:r>
        <w:rPr>
          <w:rFonts w:hint="eastAsia" w:ascii="宋体" w:hAnsi="宋体"/>
          <w:sz w:val="24"/>
          <w:szCs w:val="21"/>
          <w:highlight w:val="none"/>
        </w:rPr>
        <w:t>并对投标人具有约束力。</w:t>
      </w:r>
    </w:p>
    <w:p w14:paraId="6B798B28">
      <w:pPr>
        <w:keepNext/>
        <w:keepLines/>
        <w:spacing w:line="360" w:lineRule="auto"/>
        <w:ind w:firstLine="482"/>
        <w:outlineLvl w:val="2"/>
        <w:rPr>
          <w:b/>
          <w:bCs/>
          <w:sz w:val="32"/>
          <w:szCs w:val="32"/>
          <w:highlight w:val="none"/>
        </w:rPr>
      </w:pPr>
      <w:bookmarkStart w:id="144" w:name="_Toc120614216"/>
      <w:bookmarkStart w:id="145" w:name="_Toc27461"/>
      <w:bookmarkStart w:id="146" w:name="_Toc28130"/>
      <w:bookmarkStart w:id="147" w:name="_Toc16938529"/>
      <w:bookmarkStart w:id="148" w:name="_Toc20823285"/>
      <w:bookmarkStart w:id="149" w:name="_Toc27839"/>
      <w:bookmarkStart w:id="150" w:name="_Toc513029213"/>
      <w:bookmarkStart w:id="151" w:name="_Toc9292"/>
      <w:bookmarkStart w:id="152" w:name="_Toc31833"/>
      <w:bookmarkStart w:id="153" w:name="_Toc462564072"/>
      <w:r>
        <w:rPr>
          <w:rFonts w:hint="eastAsia"/>
          <w:b/>
          <w:bCs/>
          <w:sz w:val="32"/>
          <w:szCs w:val="32"/>
          <w:highlight w:val="none"/>
        </w:rPr>
        <w:t>三、投标文件的编制</w:t>
      </w:r>
      <w:bookmarkEnd w:id="144"/>
      <w:bookmarkEnd w:id="145"/>
      <w:bookmarkEnd w:id="146"/>
      <w:bookmarkEnd w:id="147"/>
      <w:bookmarkEnd w:id="148"/>
      <w:bookmarkEnd w:id="149"/>
      <w:bookmarkEnd w:id="150"/>
      <w:bookmarkEnd w:id="151"/>
      <w:bookmarkEnd w:id="152"/>
      <w:bookmarkEnd w:id="153"/>
      <w:bookmarkStart w:id="154" w:name="_Toc462564073"/>
      <w:bookmarkStart w:id="155" w:name="_Toc20823286"/>
      <w:bookmarkStart w:id="156" w:name="_Toc16938530"/>
      <w:bookmarkStart w:id="157" w:name="_Toc513029214"/>
    </w:p>
    <w:p w14:paraId="4917A862">
      <w:pPr>
        <w:keepNext/>
        <w:keepLines/>
        <w:spacing w:line="360" w:lineRule="auto"/>
        <w:ind w:firstLine="420"/>
        <w:outlineLvl w:val="2"/>
        <w:rPr>
          <w:rFonts w:ascii="Arial" w:hAnsi="Arial" w:eastAsia="黑体" w:cs="Arial"/>
          <w:b/>
          <w:sz w:val="28"/>
          <w:szCs w:val="28"/>
          <w:highlight w:val="none"/>
        </w:rPr>
      </w:pPr>
      <w:bookmarkStart w:id="158" w:name="_Toc29500"/>
      <w:bookmarkStart w:id="159" w:name="_Toc26319"/>
      <w:bookmarkStart w:id="160" w:name="_Toc17823"/>
      <w:bookmarkStart w:id="161" w:name="_Toc20132"/>
      <w:bookmarkStart w:id="162" w:name="_Toc30799"/>
      <w:r>
        <w:rPr>
          <w:rFonts w:hint="eastAsia" w:ascii="Arial" w:hAnsi="Arial" w:eastAsia="黑体" w:cs="Arial"/>
          <w:sz w:val="28"/>
          <w:szCs w:val="28"/>
          <w:highlight w:val="none"/>
        </w:rPr>
        <w:t>9、投标文件的语言及度量衡单位</w:t>
      </w:r>
      <w:bookmarkEnd w:id="154"/>
      <w:bookmarkEnd w:id="155"/>
      <w:bookmarkEnd w:id="156"/>
      <w:bookmarkEnd w:id="157"/>
      <w:bookmarkEnd w:id="158"/>
      <w:bookmarkEnd w:id="159"/>
      <w:bookmarkEnd w:id="160"/>
      <w:bookmarkEnd w:id="161"/>
      <w:bookmarkEnd w:id="162"/>
    </w:p>
    <w:p w14:paraId="5F2B70AF">
      <w:pPr>
        <w:spacing w:line="360" w:lineRule="auto"/>
        <w:ind w:firstLine="480"/>
        <w:jc w:val="left"/>
        <w:rPr>
          <w:rFonts w:hint="eastAsia"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 xml:space="preserve"> 投标人提交的投标文件以及投标人与采购人、采购代理机构就有关投标的所有来往通知、函件和文件均应使用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14:paraId="190F340B">
      <w:pPr>
        <w:spacing w:line="360" w:lineRule="auto"/>
        <w:ind w:firstLine="480"/>
        <w:jc w:val="left"/>
        <w:rPr>
          <w:rFonts w:hint="eastAsia"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除技术性能另有规定外，投标文件所使用的度量衡单位，均须采用国家法定计量单位。</w:t>
      </w:r>
    </w:p>
    <w:p w14:paraId="099BC27B">
      <w:pPr>
        <w:keepNext/>
        <w:keepLines/>
        <w:spacing w:line="360" w:lineRule="auto"/>
        <w:ind w:firstLine="420"/>
        <w:jc w:val="left"/>
        <w:outlineLvl w:val="3"/>
        <w:rPr>
          <w:rFonts w:ascii="Arial" w:hAnsi="Arial" w:eastAsia="黑体" w:cs="Arial"/>
          <w:sz w:val="28"/>
          <w:szCs w:val="28"/>
          <w:highlight w:val="none"/>
        </w:rPr>
      </w:pPr>
      <w:bookmarkStart w:id="163" w:name="_Toc513029215"/>
      <w:bookmarkStart w:id="164" w:name="_Toc462564074"/>
      <w:bookmarkStart w:id="165" w:name="_Toc16938531"/>
      <w:bookmarkStart w:id="166" w:name="_Toc20823287"/>
      <w:r>
        <w:rPr>
          <w:rFonts w:hint="eastAsia" w:ascii="Arial" w:hAnsi="Arial" w:eastAsia="黑体" w:cs="Arial"/>
          <w:sz w:val="28"/>
          <w:szCs w:val="28"/>
          <w:highlight w:val="none"/>
        </w:rPr>
        <w:t>10、投标文件构成</w:t>
      </w:r>
      <w:bookmarkEnd w:id="163"/>
      <w:bookmarkEnd w:id="164"/>
      <w:bookmarkEnd w:id="165"/>
      <w:bookmarkEnd w:id="166"/>
    </w:p>
    <w:p w14:paraId="7A6EDB2E">
      <w:pPr>
        <w:spacing w:line="360" w:lineRule="auto"/>
        <w:ind w:firstLine="480"/>
        <w:jc w:val="left"/>
        <w:rPr>
          <w:rFonts w:hint="eastAsia" w:ascii="宋体" w:hAnsi="宋体"/>
          <w:sz w:val="24"/>
          <w:szCs w:val="21"/>
          <w:highlight w:val="none"/>
        </w:rPr>
      </w:pPr>
      <w:r>
        <w:rPr>
          <w:rFonts w:hint="eastAsia" w:ascii="宋体" w:hAnsi="宋体"/>
          <w:bCs/>
          <w:sz w:val="24"/>
          <w:szCs w:val="21"/>
          <w:highlight w:val="none"/>
        </w:rPr>
        <w:t>10.1</w:t>
      </w:r>
      <w:r>
        <w:rPr>
          <w:rFonts w:hint="eastAsia" w:ascii="宋体" w:hAnsi="宋体"/>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p>
    <w:p w14:paraId="353D300B">
      <w:pPr>
        <w:spacing w:line="360" w:lineRule="auto"/>
        <w:ind w:firstLine="482"/>
        <w:rPr>
          <w:rFonts w:hint="eastAsia" w:ascii="宋体" w:hAnsi="宋体"/>
          <w:sz w:val="24"/>
          <w:szCs w:val="21"/>
          <w:highlight w:val="none"/>
        </w:rPr>
      </w:pPr>
      <w:r>
        <w:rPr>
          <w:rFonts w:hint="eastAsia" w:ascii="宋体" w:hAnsi="宋体"/>
          <w:b/>
          <w:bCs/>
          <w:sz w:val="24"/>
          <w:szCs w:val="21"/>
          <w:highlight w:val="none"/>
        </w:rPr>
        <w:t>10.2 如标书制作工具中格式和内容与“江苏政府采购网”发布的招标文件不一致，请以“江苏政府采购网”发布的招标文件为准</w:t>
      </w:r>
      <w:r>
        <w:rPr>
          <w:rFonts w:hint="eastAsia" w:ascii="宋体" w:hAnsi="宋体"/>
          <w:sz w:val="24"/>
          <w:szCs w:val="21"/>
          <w:highlight w:val="none"/>
        </w:rPr>
        <w:t>。</w:t>
      </w:r>
    </w:p>
    <w:p w14:paraId="5DBCE53B">
      <w:pPr>
        <w:keepNext/>
        <w:keepLines/>
        <w:spacing w:line="360" w:lineRule="auto"/>
        <w:ind w:firstLine="420"/>
        <w:outlineLvl w:val="3"/>
        <w:rPr>
          <w:rFonts w:ascii="Arial" w:hAnsi="Arial" w:eastAsia="黑体" w:cs="Arial"/>
          <w:sz w:val="28"/>
          <w:szCs w:val="28"/>
          <w:highlight w:val="none"/>
        </w:rPr>
      </w:pPr>
      <w:bookmarkStart w:id="167" w:name="_Hlt26954838"/>
      <w:bookmarkEnd w:id="167"/>
      <w:bookmarkStart w:id="168" w:name="_Hlt26668975"/>
      <w:bookmarkEnd w:id="168"/>
      <w:bookmarkStart w:id="169" w:name="_Hlt26670360"/>
      <w:bookmarkEnd w:id="169"/>
      <w:bookmarkStart w:id="170" w:name="_Toc513029216"/>
      <w:bookmarkStart w:id="171" w:name="_Toc14577354"/>
      <w:bookmarkStart w:id="172" w:name="_Toc14577357"/>
      <w:bookmarkStart w:id="173" w:name="_Toc49090507"/>
      <w:bookmarkStart w:id="174" w:name="_Toc513029219"/>
      <w:bookmarkStart w:id="175" w:name="_Toc49090509"/>
      <w:bookmarkStart w:id="176" w:name="_Toc14577355"/>
      <w:bookmarkStart w:id="177" w:name="_Toc49090508"/>
      <w:r>
        <w:rPr>
          <w:rFonts w:hint="eastAsia" w:ascii="Arial" w:hAnsi="Arial" w:eastAsia="黑体" w:cs="Arial"/>
          <w:sz w:val="28"/>
          <w:szCs w:val="28"/>
          <w:highlight w:val="none"/>
        </w:rPr>
        <w:t>11、证明投标人及投标标的符合招标文件规定的文件</w:t>
      </w:r>
      <w:bookmarkEnd w:id="170"/>
      <w:bookmarkEnd w:id="171"/>
      <w:bookmarkEnd w:id="172"/>
      <w:bookmarkEnd w:id="173"/>
      <w:bookmarkEnd w:id="174"/>
      <w:bookmarkEnd w:id="175"/>
    </w:p>
    <w:p w14:paraId="5AA5E8B2">
      <w:pPr>
        <w:spacing w:line="360" w:lineRule="auto"/>
        <w:rPr>
          <w:rFonts w:hint="eastAsia" w:ascii="宋体" w:hAnsi="宋体"/>
          <w:sz w:val="24"/>
          <w:szCs w:val="24"/>
          <w:highlight w:val="none"/>
        </w:rPr>
      </w:pPr>
      <w:r>
        <w:rPr>
          <w:rFonts w:hint="eastAsia" w:ascii="宋体" w:hAnsi="宋体"/>
          <w:sz w:val="24"/>
          <w:szCs w:val="24"/>
          <w:highlight w:val="none"/>
        </w:rPr>
        <w:t xml:space="preserve">    11.1 投标人应按照招标文件要求提交证明文件，证明其及投标标的符合招标文件规定。</w:t>
      </w:r>
    </w:p>
    <w:p w14:paraId="2C01F332">
      <w:pPr>
        <w:spacing w:line="360" w:lineRule="auto"/>
        <w:ind w:firstLine="480"/>
        <w:rPr>
          <w:rFonts w:hint="eastAsia" w:ascii="宋体" w:hAnsi="宋体"/>
          <w:sz w:val="24"/>
          <w:szCs w:val="24"/>
          <w:highlight w:val="none"/>
        </w:rPr>
      </w:pPr>
      <w:r>
        <w:rPr>
          <w:rFonts w:hint="eastAsia" w:ascii="宋体" w:hAnsi="宋体"/>
          <w:sz w:val="24"/>
          <w:szCs w:val="24"/>
          <w:highlight w:val="none"/>
        </w:rPr>
        <w:t>11.2招标文件对证明文件无明确形式要求的，证明文件可以以文字资料、图纸和数据等形式提交。</w:t>
      </w:r>
      <w:bookmarkEnd w:id="176"/>
      <w:bookmarkEnd w:id="177"/>
    </w:p>
    <w:p w14:paraId="4F8C39C8">
      <w:pPr>
        <w:keepNext/>
        <w:keepLines/>
        <w:spacing w:line="360" w:lineRule="auto"/>
        <w:ind w:firstLine="420"/>
        <w:outlineLvl w:val="3"/>
        <w:rPr>
          <w:rFonts w:ascii="Arial" w:hAnsi="Arial" w:eastAsia="黑体" w:cs="Arial"/>
          <w:sz w:val="28"/>
          <w:szCs w:val="28"/>
          <w:highlight w:val="none"/>
        </w:rPr>
      </w:pPr>
      <w:r>
        <w:rPr>
          <w:rFonts w:hint="eastAsia" w:ascii="Arial" w:hAnsi="Arial" w:eastAsia="黑体" w:cs="Arial"/>
          <w:sz w:val="28"/>
          <w:szCs w:val="28"/>
          <w:highlight w:val="none"/>
        </w:rPr>
        <w:t>12、投标分项报价表</w:t>
      </w:r>
    </w:p>
    <w:p w14:paraId="2FF3B05F">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12.1</w:t>
      </w:r>
      <w:r>
        <w:rPr>
          <w:rFonts w:hint="eastAsia" w:ascii="宋体" w:hAnsi="宋体"/>
          <w:sz w:val="24"/>
          <w:szCs w:val="21"/>
          <w:highlight w:val="none"/>
        </w:rPr>
        <w:t xml:space="preserve"> 投标人应按照招标文件规定格式填报投标分项报价表。</w:t>
      </w:r>
    </w:p>
    <w:p w14:paraId="574C006E">
      <w:pPr>
        <w:spacing w:line="360" w:lineRule="auto"/>
        <w:ind w:firstLine="480"/>
        <w:rPr>
          <w:rFonts w:hint="eastAsia" w:ascii="宋体" w:hAnsi="宋体"/>
          <w:bCs/>
          <w:sz w:val="24"/>
          <w:szCs w:val="21"/>
          <w:highlight w:val="none"/>
        </w:rPr>
      </w:pPr>
      <w:r>
        <w:rPr>
          <w:rFonts w:hint="eastAsia" w:ascii="宋体" w:hAnsi="宋体"/>
          <w:sz w:val="24"/>
          <w:szCs w:val="21"/>
          <w:highlight w:val="none"/>
        </w:rPr>
        <w:t>12.2</w:t>
      </w:r>
      <w:r>
        <w:rPr>
          <w:rFonts w:hint="eastAsia" w:ascii="宋体" w:hAnsi="宋体"/>
          <w:bCs/>
          <w:sz w:val="24"/>
          <w:szCs w:val="21"/>
          <w:highlight w:val="none"/>
        </w:rPr>
        <w:t>投标货币。投标文件中的单价和总价无特殊规定的采用人民币报价，以元为单位标注。</w:t>
      </w:r>
      <w:r>
        <w:rPr>
          <w:rFonts w:hint="eastAsia" w:ascii="宋体" w:hAnsi="宋体"/>
          <w:sz w:val="24"/>
          <w:szCs w:val="21"/>
          <w:highlight w:val="none"/>
        </w:rPr>
        <w:t>招标文件中另有规定的按规定执行。</w:t>
      </w:r>
    </w:p>
    <w:p w14:paraId="53B50EE7">
      <w:pPr>
        <w:keepNext/>
        <w:keepLines/>
        <w:spacing w:line="360" w:lineRule="auto"/>
        <w:ind w:firstLine="420"/>
        <w:outlineLvl w:val="3"/>
        <w:rPr>
          <w:rFonts w:ascii="Arial" w:hAnsi="Arial" w:eastAsia="黑体" w:cs="Arial"/>
          <w:sz w:val="28"/>
          <w:szCs w:val="28"/>
          <w:highlight w:val="none"/>
        </w:rPr>
      </w:pPr>
      <w:bookmarkStart w:id="178" w:name="_Hlt26954846"/>
      <w:bookmarkEnd w:id="178"/>
      <w:bookmarkStart w:id="179" w:name="_Hlt26670486"/>
      <w:bookmarkEnd w:id="179"/>
      <w:bookmarkStart w:id="180" w:name="_Hlt26954848"/>
      <w:bookmarkEnd w:id="180"/>
      <w:bookmarkStart w:id="181" w:name="_Hlt26670482"/>
      <w:bookmarkEnd w:id="181"/>
      <w:bookmarkStart w:id="182" w:name="_Hlt26954731"/>
      <w:bookmarkEnd w:id="182"/>
      <w:r>
        <w:rPr>
          <w:rFonts w:hint="eastAsia" w:ascii="Arial" w:hAnsi="Arial" w:eastAsia="黑体" w:cs="Arial"/>
          <w:sz w:val="28"/>
          <w:szCs w:val="28"/>
          <w:highlight w:val="none"/>
        </w:rPr>
        <w:t>13、技术要求响应及偏离表、商务要求响应及偏离表</w:t>
      </w:r>
    </w:p>
    <w:p w14:paraId="0E641273">
      <w:pPr>
        <w:spacing w:line="360" w:lineRule="auto"/>
        <w:ind w:firstLine="480"/>
        <w:rPr>
          <w:rFonts w:ascii="宋体" w:hAnsi="Arial" w:cs="宋体"/>
          <w:sz w:val="24"/>
          <w:szCs w:val="21"/>
          <w:highlight w:val="none"/>
          <w:lang w:val="zh-CN"/>
        </w:rPr>
      </w:pPr>
      <w:r>
        <w:rPr>
          <w:rFonts w:ascii="宋体" w:hAnsi="Arial" w:cs="宋体"/>
          <w:bCs/>
          <w:sz w:val="24"/>
          <w:szCs w:val="21"/>
          <w:highlight w:val="none"/>
          <w:lang w:val="zh-CN"/>
        </w:rPr>
        <w:t>1</w:t>
      </w:r>
      <w:r>
        <w:rPr>
          <w:rFonts w:hint="eastAsia" w:ascii="宋体" w:hAnsi="Arial" w:cs="宋体"/>
          <w:bCs/>
          <w:sz w:val="24"/>
          <w:szCs w:val="21"/>
          <w:highlight w:val="none"/>
          <w:lang w:val="zh-CN"/>
        </w:rPr>
        <w:t>3</w:t>
      </w:r>
      <w:r>
        <w:rPr>
          <w:rFonts w:ascii="宋体" w:hAnsi="Arial" w:cs="宋体"/>
          <w:bCs/>
          <w:sz w:val="24"/>
          <w:szCs w:val="21"/>
          <w:highlight w:val="none"/>
          <w:lang w:val="zh-CN"/>
        </w:rPr>
        <w:t>.1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投标人需对招标文件中的技术要求与商务要求逐项作出响应或偏离，并说明原因。</w:t>
      </w:r>
    </w:p>
    <w:p w14:paraId="452181D7">
      <w:pPr>
        <w:spacing w:line="360" w:lineRule="auto"/>
        <w:ind w:firstLine="480"/>
        <w:rPr>
          <w:rFonts w:ascii="宋体" w:hAnsi="Arial" w:cs="宋体"/>
          <w:sz w:val="24"/>
          <w:szCs w:val="21"/>
          <w:highlight w:val="none"/>
          <w:lang w:val="zh-CN"/>
        </w:rPr>
      </w:pPr>
      <w:r>
        <w:rPr>
          <w:rFonts w:hint="eastAsia" w:ascii="宋体" w:hAnsi="Arial" w:cs="宋体"/>
          <w:sz w:val="24"/>
          <w:szCs w:val="21"/>
          <w:highlight w:val="none"/>
          <w:lang w:val="zh-CN"/>
        </w:rPr>
        <w:t>13.2 投标人需根据招标文件第四章 采购需求的要求提供相关证明材料。</w:t>
      </w:r>
    </w:p>
    <w:p w14:paraId="4E4D2A44">
      <w:pPr>
        <w:spacing w:line="360" w:lineRule="auto"/>
        <w:ind w:firstLine="480"/>
        <w:rPr>
          <w:rFonts w:ascii="宋体" w:hAnsi="Arial" w:cs="宋体"/>
          <w:sz w:val="24"/>
          <w:szCs w:val="21"/>
          <w:highlight w:val="none"/>
          <w:lang w:val="zh-CN"/>
        </w:rPr>
      </w:pPr>
      <w:r>
        <w:rPr>
          <w:rFonts w:hint="eastAsia" w:ascii="宋体" w:hAnsi="Arial" w:cs="宋体"/>
          <w:sz w:val="24"/>
          <w:szCs w:val="21"/>
          <w:highlight w:val="none"/>
          <w:lang w:val="zh-CN"/>
        </w:rPr>
        <w:t>13.3 投标人可在投标文件中提供认为需要的其他技术文件或说明。</w:t>
      </w:r>
    </w:p>
    <w:p w14:paraId="7CFC879A">
      <w:pPr>
        <w:keepNext/>
        <w:keepLines/>
        <w:spacing w:line="360" w:lineRule="auto"/>
        <w:ind w:firstLine="420"/>
        <w:outlineLvl w:val="3"/>
        <w:rPr>
          <w:rFonts w:ascii="Arial" w:hAnsi="Arial" w:eastAsia="黑体" w:cs="Arial"/>
          <w:sz w:val="28"/>
          <w:szCs w:val="28"/>
          <w:highlight w:val="none"/>
        </w:rPr>
      </w:pPr>
      <w:r>
        <w:rPr>
          <w:rFonts w:hint="eastAsia" w:ascii="Arial" w:hAnsi="Arial" w:eastAsia="黑体" w:cs="Arial"/>
          <w:sz w:val="28"/>
          <w:szCs w:val="28"/>
          <w:highlight w:val="none"/>
        </w:rPr>
        <w:t>14、服务承诺、培训计划、人员安排及其他</w:t>
      </w:r>
    </w:p>
    <w:p w14:paraId="27237BAB">
      <w:pPr>
        <w:spacing w:line="360" w:lineRule="auto"/>
        <w:ind w:firstLine="480"/>
        <w:rPr>
          <w:rFonts w:hint="eastAsia" w:ascii="宋体" w:hAnsi="宋体"/>
          <w:sz w:val="24"/>
          <w:szCs w:val="24"/>
          <w:highlight w:val="none"/>
        </w:rPr>
      </w:pPr>
      <w:r>
        <w:rPr>
          <w:rFonts w:hint="eastAsia" w:ascii="宋体" w:hAnsi="宋体"/>
          <w:bCs/>
          <w:sz w:val="24"/>
          <w:szCs w:val="24"/>
          <w:highlight w:val="none"/>
        </w:rPr>
        <w:t xml:space="preserve">14.1 </w:t>
      </w:r>
      <w:r>
        <w:rPr>
          <w:rFonts w:hint="eastAsia" w:ascii="宋体" w:hAnsi="宋体"/>
          <w:sz w:val="24"/>
          <w:szCs w:val="24"/>
          <w:highlight w:val="none"/>
        </w:rPr>
        <w:t>投标人需根据招标文件要求提供有关售后服务的售后服务方式、售后服务响应的时间、售后服务的内容等。</w:t>
      </w:r>
    </w:p>
    <w:p w14:paraId="1C9F7190">
      <w:pPr>
        <w:spacing w:line="360" w:lineRule="auto"/>
        <w:ind w:firstLine="480"/>
        <w:rPr>
          <w:rFonts w:hint="eastAsia" w:ascii="宋体" w:hAnsi="宋体"/>
          <w:sz w:val="24"/>
          <w:szCs w:val="24"/>
          <w:highlight w:val="none"/>
        </w:rPr>
      </w:pPr>
      <w:r>
        <w:rPr>
          <w:rFonts w:hint="eastAsia" w:ascii="宋体" w:hAnsi="宋体"/>
          <w:sz w:val="24"/>
          <w:szCs w:val="24"/>
          <w:highlight w:val="none"/>
        </w:rPr>
        <w:t>14.2 投标人需根据招标文件要求提供培训计划。</w:t>
      </w:r>
    </w:p>
    <w:p w14:paraId="07446ECC">
      <w:pPr>
        <w:spacing w:line="360" w:lineRule="auto"/>
        <w:ind w:firstLine="480"/>
        <w:rPr>
          <w:highlight w:val="none"/>
        </w:rPr>
      </w:pPr>
      <w:r>
        <w:rPr>
          <w:rFonts w:hint="eastAsia" w:ascii="宋体" w:hAnsi="Arial" w:cs="宋体"/>
          <w:sz w:val="24"/>
          <w:szCs w:val="21"/>
          <w:highlight w:val="none"/>
        </w:rPr>
        <w:t>14.3 投标人需根据招标文件要求提供实施方案、质保承诺等。</w:t>
      </w:r>
    </w:p>
    <w:p w14:paraId="5408C7A5">
      <w:pPr>
        <w:keepNext/>
        <w:keepLines/>
        <w:spacing w:line="360" w:lineRule="auto"/>
        <w:ind w:firstLine="420"/>
        <w:outlineLvl w:val="3"/>
        <w:rPr>
          <w:rFonts w:ascii="Arial" w:hAnsi="Arial" w:eastAsia="黑体" w:cs="Arial"/>
          <w:sz w:val="28"/>
          <w:szCs w:val="28"/>
          <w:highlight w:val="none"/>
        </w:rPr>
      </w:pPr>
      <w:bookmarkStart w:id="183" w:name="_Toc14577359"/>
      <w:bookmarkStart w:id="184" w:name="_Toc49090510"/>
      <w:r>
        <w:rPr>
          <w:rFonts w:hint="eastAsia" w:ascii="Arial" w:hAnsi="Arial" w:eastAsia="黑体" w:cs="Arial"/>
          <w:sz w:val="28"/>
          <w:szCs w:val="28"/>
          <w:highlight w:val="none"/>
        </w:rPr>
        <w:t>15、投标函和开标一览表</w:t>
      </w:r>
    </w:p>
    <w:p w14:paraId="73947427">
      <w:pPr>
        <w:spacing w:line="360" w:lineRule="auto"/>
        <w:ind w:firstLine="480"/>
        <w:rPr>
          <w:rFonts w:hint="eastAsia" w:ascii="宋体" w:hAnsi="宋体"/>
          <w:sz w:val="24"/>
          <w:szCs w:val="21"/>
          <w:highlight w:val="none"/>
        </w:rPr>
      </w:pPr>
      <w:r>
        <w:rPr>
          <w:rFonts w:hint="eastAsia" w:ascii="宋体" w:hAnsi="宋体"/>
          <w:bCs/>
          <w:sz w:val="24"/>
          <w:szCs w:val="21"/>
          <w:highlight w:val="none"/>
        </w:rPr>
        <w:t>15.1</w:t>
      </w:r>
      <w:r>
        <w:rPr>
          <w:rFonts w:hint="eastAsia" w:ascii="宋体" w:hAnsi="宋体"/>
          <w:sz w:val="24"/>
          <w:szCs w:val="21"/>
          <w:highlight w:val="none"/>
        </w:rPr>
        <w:t xml:space="preserve"> 投标人应按照招标文件中提供的格式完整、正确填写投标函、开标一览表。</w:t>
      </w:r>
    </w:p>
    <w:p w14:paraId="578A7136">
      <w:pPr>
        <w:spacing w:line="360" w:lineRule="auto"/>
        <w:ind w:firstLine="480"/>
        <w:rPr>
          <w:rFonts w:hint="eastAsia" w:ascii="宋体" w:hAnsi="宋体"/>
          <w:sz w:val="24"/>
          <w:szCs w:val="21"/>
          <w:highlight w:val="none"/>
        </w:rPr>
      </w:pPr>
      <w:r>
        <w:rPr>
          <w:rFonts w:hint="eastAsia" w:ascii="宋体" w:hAnsi="宋体"/>
          <w:sz w:val="24"/>
          <w:szCs w:val="21"/>
          <w:highlight w:val="none"/>
        </w:rPr>
        <w:t>15.2 对于采用货币报价的项目，开标一览表中的投标总报价应与投标分项报价表中的投标总报价一致，如不一致，不作为无效投标处理，但评标时按开标一览表中价格为准。</w:t>
      </w:r>
      <w:bookmarkEnd w:id="183"/>
      <w:bookmarkEnd w:id="184"/>
    </w:p>
    <w:p w14:paraId="62788EDD">
      <w:pPr>
        <w:keepNext/>
        <w:keepLines/>
        <w:spacing w:line="360" w:lineRule="auto"/>
        <w:ind w:firstLine="420"/>
        <w:outlineLvl w:val="3"/>
        <w:rPr>
          <w:rFonts w:ascii="Arial" w:hAnsi="Arial" w:eastAsia="黑体" w:cs="Arial"/>
          <w:sz w:val="28"/>
          <w:szCs w:val="28"/>
          <w:highlight w:val="none"/>
        </w:rPr>
      </w:pPr>
      <w:bookmarkStart w:id="185" w:name="_Toc49090511"/>
      <w:bookmarkStart w:id="186" w:name="_Toc14577360"/>
      <w:r>
        <w:rPr>
          <w:rFonts w:hint="eastAsia" w:ascii="Arial" w:hAnsi="Arial" w:eastAsia="黑体" w:cs="Arial"/>
          <w:sz w:val="28"/>
          <w:szCs w:val="28"/>
          <w:highlight w:val="none"/>
        </w:rPr>
        <w:t>16、投标有效期</w:t>
      </w:r>
      <w:bookmarkEnd w:id="185"/>
      <w:bookmarkEnd w:id="186"/>
    </w:p>
    <w:p w14:paraId="0B043971">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16.1投标有效期为采购人规定的开标之日后</w:t>
      </w:r>
      <w:r>
        <w:rPr>
          <w:rFonts w:hint="eastAsia" w:ascii="仿宋_GB2312" w:hAnsi="仿宋_GB2312"/>
          <w:b/>
          <w:sz w:val="24"/>
          <w:szCs w:val="21"/>
          <w:highlight w:val="none"/>
          <w:u w:val="single"/>
        </w:rPr>
        <w:t>六十（60）天</w:t>
      </w:r>
      <w:r>
        <w:rPr>
          <w:rFonts w:hint="eastAsia" w:ascii="宋体" w:hAnsi="宋体"/>
          <w:bCs/>
          <w:sz w:val="24"/>
          <w:szCs w:val="21"/>
          <w:highlight w:val="none"/>
        </w:rPr>
        <w:t>。投标有效期比规定短的将被视为未实质性响应招标文件而予以拒绝。</w:t>
      </w:r>
    </w:p>
    <w:p w14:paraId="1CED62EB">
      <w:pPr>
        <w:keepNext/>
        <w:keepLines/>
        <w:spacing w:line="360" w:lineRule="auto"/>
        <w:ind w:firstLine="420"/>
        <w:outlineLvl w:val="3"/>
        <w:rPr>
          <w:rFonts w:ascii="Arial" w:hAnsi="Arial" w:eastAsia="黑体" w:cs="Arial"/>
          <w:sz w:val="28"/>
          <w:szCs w:val="28"/>
          <w:highlight w:val="none"/>
        </w:rPr>
      </w:pPr>
      <w:r>
        <w:rPr>
          <w:rFonts w:hint="eastAsia" w:ascii="Arial" w:hAnsi="Arial" w:eastAsia="黑体" w:cs="Arial"/>
          <w:sz w:val="28"/>
          <w:szCs w:val="28"/>
          <w:highlight w:val="none"/>
        </w:rPr>
        <w:t>1</w:t>
      </w:r>
      <w:r>
        <w:rPr>
          <w:rFonts w:ascii="Arial" w:hAnsi="Arial" w:eastAsia="黑体" w:cs="Arial"/>
          <w:sz w:val="28"/>
          <w:szCs w:val="28"/>
          <w:highlight w:val="none"/>
        </w:rPr>
        <w:t>7</w:t>
      </w:r>
      <w:r>
        <w:rPr>
          <w:rFonts w:hint="eastAsia" w:ascii="Arial" w:hAnsi="Arial" w:eastAsia="黑体" w:cs="Arial"/>
          <w:sz w:val="28"/>
          <w:szCs w:val="28"/>
          <w:highlight w:val="none"/>
        </w:rPr>
        <w:t>、投标有效期的延长</w:t>
      </w:r>
    </w:p>
    <w:p w14:paraId="6C021B9C">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highlight w:val="none"/>
        </w:rPr>
        <w:t>受投标有效期约束的所有权利与义务均延长至新的有效期</w:t>
      </w:r>
      <w:r>
        <w:rPr>
          <w:rFonts w:hint="eastAsia" w:ascii="宋体" w:hAnsi="宋体"/>
          <w:bCs/>
          <w:sz w:val="24"/>
          <w:szCs w:val="21"/>
          <w:highlight w:val="none"/>
        </w:rPr>
        <w:t>。</w:t>
      </w:r>
    </w:p>
    <w:p w14:paraId="3A80D44F">
      <w:pPr>
        <w:keepNext/>
        <w:keepLines/>
        <w:spacing w:line="360" w:lineRule="auto"/>
        <w:outlineLvl w:val="2"/>
        <w:rPr>
          <w:b/>
          <w:bCs/>
          <w:sz w:val="32"/>
          <w:szCs w:val="32"/>
          <w:highlight w:val="none"/>
        </w:rPr>
      </w:pPr>
      <w:bookmarkStart w:id="187" w:name="_Hlt26954852"/>
      <w:bookmarkEnd w:id="187"/>
      <w:bookmarkStart w:id="188" w:name="_Hlt26954739"/>
      <w:bookmarkEnd w:id="188"/>
      <w:bookmarkStart w:id="189" w:name="_Toc12166"/>
      <w:bookmarkStart w:id="190" w:name="_Toc20823296"/>
      <w:bookmarkStart w:id="191" w:name="_Toc10826"/>
      <w:bookmarkStart w:id="192" w:name="_Toc513029224"/>
      <w:bookmarkStart w:id="193" w:name="_Toc9858"/>
      <w:bookmarkStart w:id="194" w:name="_Toc16938540"/>
      <w:bookmarkStart w:id="195" w:name="_Toc120614217"/>
      <w:bookmarkStart w:id="196" w:name="_Toc18316"/>
      <w:bookmarkStart w:id="197" w:name="_Toc23476"/>
      <w:r>
        <w:rPr>
          <w:rFonts w:hint="eastAsia"/>
          <w:b/>
          <w:bCs/>
          <w:sz w:val="32"/>
          <w:szCs w:val="32"/>
          <w:highlight w:val="none"/>
        </w:rPr>
        <w:t>四、投标文件的递交</w:t>
      </w:r>
      <w:bookmarkEnd w:id="189"/>
      <w:bookmarkEnd w:id="190"/>
      <w:bookmarkEnd w:id="191"/>
      <w:bookmarkEnd w:id="192"/>
      <w:bookmarkEnd w:id="193"/>
      <w:bookmarkEnd w:id="194"/>
      <w:bookmarkEnd w:id="195"/>
      <w:bookmarkEnd w:id="196"/>
      <w:bookmarkEnd w:id="197"/>
    </w:p>
    <w:p w14:paraId="56EFA516">
      <w:pPr>
        <w:keepNext/>
        <w:keepLines/>
        <w:spacing w:line="360" w:lineRule="auto"/>
        <w:ind w:firstLine="420"/>
        <w:outlineLvl w:val="3"/>
        <w:rPr>
          <w:rFonts w:ascii="黑体" w:hAnsi="Arial" w:eastAsia="黑体" w:cs="Arial"/>
          <w:sz w:val="28"/>
          <w:szCs w:val="28"/>
          <w:highlight w:val="none"/>
        </w:rPr>
      </w:pPr>
      <w:bookmarkStart w:id="198" w:name="_Toc16938541"/>
      <w:bookmarkStart w:id="199" w:name="_Toc20823297"/>
      <w:bookmarkStart w:id="200" w:name="_Toc513029225"/>
      <w:bookmarkStart w:id="201" w:name="_Toc462564084"/>
      <w:r>
        <w:rPr>
          <w:rFonts w:hint="eastAsia" w:ascii="Arial" w:hAnsi="Arial" w:eastAsia="黑体" w:cs="Arial"/>
          <w:sz w:val="28"/>
          <w:szCs w:val="28"/>
          <w:highlight w:val="none"/>
        </w:rPr>
        <w:t>1</w:t>
      </w:r>
      <w:r>
        <w:rPr>
          <w:rFonts w:ascii="Arial" w:hAnsi="Arial" w:eastAsia="黑体" w:cs="Arial"/>
          <w:sz w:val="28"/>
          <w:szCs w:val="28"/>
          <w:highlight w:val="none"/>
        </w:rPr>
        <w:t>8</w:t>
      </w:r>
      <w:r>
        <w:rPr>
          <w:rFonts w:hint="eastAsia" w:ascii="Arial" w:hAnsi="Arial" w:eastAsia="黑体" w:cs="Arial"/>
          <w:sz w:val="28"/>
          <w:szCs w:val="28"/>
          <w:highlight w:val="none"/>
        </w:rPr>
        <w:t>、电子</w:t>
      </w:r>
      <w:r>
        <w:rPr>
          <w:rFonts w:hint="eastAsia" w:ascii="黑体" w:hAnsi="Arial" w:eastAsia="黑体" w:cs="Arial"/>
          <w:sz w:val="28"/>
          <w:szCs w:val="28"/>
          <w:highlight w:val="none"/>
        </w:rPr>
        <w:t>投标文件</w:t>
      </w:r>
      <w:bookmarkEnd w:id="198"/>
      <w:bookmarkEnd w:id="199"/>
      <w:bookmarkEnd w:id="200"/>
      <w:bookmarkEnd w:id="201"/>
      <w:r>
        <w:rPr>
          <w:rFonts w:hint="eastAsia" w:ascii="黑体" w:hAnsi="Arial" w:eastAsia="黑体" w:cs="Arial"/>
          <w:sz w:val="28"/>
          <w:szCs w:val="28"/>
          <w:highlight w:val="none"/>
        </w:rPr>
        <w:t>的递交</w:t>
      </w:r>
    </w:p>
    <w:p w14:paraId="5365315D">
      <w:pPr>
        <w:spacing w:line="360" w:lineRule="auto"/>
        <w:ind w:firstLine="480"/>
        <w:jc w:val="left"/>
        <w:rPr>
          <w:rFonts w:hint="eastAsia" w:ascii="宋体" w:hAnsi="宋体"/>
          <w:bCs/>
          <w:sz w:val="24"/>
          <w:szCs w:val="21"/>
          <w:highlight w:val="none"/>
        </w:rPr>
      </w:pPr>
      <w:r>
        <w:rPr>
          <w:rFonts w:hint="eastAsia" w:ascii="宋体" w:hAnsi="宋体"/>
          <w:bCs/>
          <w:sz w:val="24"/>
          <w:szCs w:val="21"/>
          <w:highlight w:val="none"/>
        </w:rPr>
        <w:t>18.1投标人应当按照《操作手册》规定，在投标截止时间前</w:t>
      </w:r>
      <w:r>
        <w:rPr>
          <w:rFonts w:ascii="宋体" w:hAnsi="宋体"/>
          <w:bCs/>
          <w:sz w:val="24"/>
          <w:szCs w:val="21"/>
          <w:highlight w:val="none"/>
        </w:rPr>
        <w:t>制作</w:t>
      </w:r>
      <w:r>
        <w:rPr>
          <w:rFonts w:hint="eastAsia" w:ascii="宋体" w:hAnsi="宋体"/>
          <w:bCs/>
          <w:sz w:val="24"/>
          <w:szCs w:val="21"/>
          <w:highlight w:val="none"/>
        </w:rPr>
        <w:t>并上传电子投标</w:t>
      </w:r>
    </w:p>
    <w:p w14:paraId="3826ADCE">
      <w:pPr>
        <w:spacing w:line="360" w:lineRule="auto"/>
        <w:jc w:val="left"/>
        <w:rPr>
          <w:rFonts w:hint="eastAsia" w:ascii="宋体" w:hAnsi="宋体"/>
          <w:bCs/>
          <w:sz w:val="24"/>
          <w:szCs w:val="21"/>
          <w:highlight w:val="none"/>
        </w:rPr>
      </w:pPr>
      <w:r>
        <w:rPr>
          <w:rFonts w:hint="eastAsia" w:ascii="宋体" w:hAnsi="宋体"/>
          <w:bCs/>
          <w:sz w:val="24"/>
          <w:szCs w:val="21"/>
          <w:highlight w:val="none"/>
        </w:rPr>
        <w:t>文件。</w:t>
      </w:r>
      <w:bookmarkStart w:id="202" w:name="_Toc20823298"/>
      <w:bookmarkStart w:id="203" w:name="_Toc16938542"/>
      <w:bookmarkStart w:id="204" w:name="_Toc513029226"/>
    </w:p>
    <w:p w14:paraId="46B8DA6D">
      <w:pPr>
        <w:keepNext/>
        <w:keepLines/>
        <w:spacing w:line="360" w:lineRule="auto"/>
        <w:ind w:firstLine="420"/>
        <w:outlineLvl w:val="3"/>
        <w:rPr>
          <w:rFonts w:hint="eastAsia" w:ascii="宋体" w:hAnsi="宋体" w:eastAsia="黑体" w:cs="Arial"/>
          <w:bCs/>
          <w:sz w:val="24"/>
          <w:szCs w:val="28"/>
          <w:highlight w:val="none"/>
        </w:rPr>
      </w:pPr>
      <w:r>
        <w:rPr>
          <w:rFonts w:ascii="Arial" w:hAnsi="Arial" w:eastAsia="黑体" w:cs="Arial"/>
          <w:bCs/>
          <w:sz w:val="28"/>
          <w:szCs w:val="28"/>
          <w:highlight w:val="none"/>
        </w:rPr>
        <w:t>19</w:t>
      </w:r>
      <w:r>
        <w:rPr>
          <w:rFonts w:hint="eastAsia" w:ascii="Arial" w:hAnsi="Arial" w:eastAsia="黑体" w:cs="Arial"/>
          <w:bCs/>
          <w:sz w:val="28"/>
          <w:szCs w:val="28"/>
          <w:highlight w:val="none"/>
        </w:rPr>
        <w:t>、投标截止日期</w:t>
      </w:r>
      <w:bookmarkEnd w:id="202"/>
      <w:bookmarkEnd w:id="203"/>
      <w:bookmarkEnd w:id="204"/>
    </w:p>
    <w:p w14:paraId="055DC6CF">
      <w:pPr>
        <w:spacing w:line="360" w:lineRule="auto"/>
        <w:ind w:firstLine="482"/>
        <w:rPr>
          <w:rFonts w:hint="eastAsia" w:ascii="宋体" w:hAnsi="宋体"/>
          <w:b/>
          <w:bCs/>
          <w:iCs/>
          <w:sz w:val="24"/>
          <w:szCs w:val="21"/>
          <w:highlight w:val="none"/>
          <w:u w:val="single"/>
        </w:rPr>
      </w:pPr>
      <w:r>
        <w:rPr>
          <w:rFonts w:ascii="宋体" w:hAnsi="宋体"/>
          <w:b/>
          <w:bCs/>
          <w:iCs/>
          <w:sz w:val="24"/>
          <w:szCs w:val="21"/>
          <w:highlight w:val="none"/>
          <w:u w:val="single"/>
        </w:rPr>
        <w:t>19</w:t>
      </w:r>
      <w:r>
        <w:rPr>
          <w:rFonts w:hint="eastAsia" w:ascii="宋体" w:hAnsi="宋体"/>
          <w:b/>
          <w:bCs/>
          <w:iCs/>
          <w:sz w:val="24"/>
          <w:szCs w:val="21"/>
          <w:highlight w:val="none"/>
          <w:u w:val="single"/>
        </w:rPr>
        <w:t>.1 投标人上传电子投标文件的时间不得迟于招标公告中规定的投标截止时间。</w:t>
      </w:r>
    </w:p>
    <w:p w14:paraId="2017C3B4">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投标人应充分考虑到网络环境、网络带宽等风险因素，如因投标人自身原因造成的电子投标文件上传不成功的按照本招标文件第二章第27.1.2条规定做无效投标处理。</w:t>
      </w:r>
    </w:p>
    <w:p w14:paraId="66BFB9BB">
      <w:pPr>
        <w:spacing w:line="360" w:lineRule="auto"/>
        <w:ind w:firstLine="480"/>
        <w:rPr>
          <w:rFonts w:hint="eastAsia" w:ascii="宋体" w:hAnsi="宋体"/>
          <w:bCs/>
          <w:sz w:val="24"/>
          <w:szCs w:val="21"/>
          <w:highlight w:val="none"/>
        </w:rPr>
      </w:pPr>
      <w:r>
        <w:rPr>
          <w:rFonts w:ascii="宋体" w:hAnsi="宋体"/>
          <w:sz w:val="24"/>
          <w:szCs w:val="21"/>
          <w:highlight w:val="none"/>
        </w:rPr>
        <w:t>19</w:t>
      </w:r>
      <w:r>
        <w:rPr>
          <w:rFonts w:hint="eastAsia" w:ascii="宋体" w:hAnsi="宋体"/>
          <w:sz w:val="24"/>
          <w:szCs w:val="21"/>
          <w:highlight w:val="none"/>
        </w:rPr>
        <w:t>.2</w:t>
      </w:r>
      <w:r>
        <w:rPr>
          <w:rFonts w:hint="eastAsia" w:ascii="宋体" w:hAnsi="宋体"/>
          <w:bCs/>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p>
    <w:p w14:paraId="253E044F">
      <w:pPr>
        <w:keepNext/>
        <w:keepLines/>
        <w:spacing w:line="360" w:lineRule="auto"/>
        <w:ind w:firstLine="420"/>
        <w:outlineLvl w:val="3"/>
        <w:rPr>
          <w:rFonts w:ascii="Arial" w:hAnsi="Arial" w:eastAsia="黑体" w:cs="Arial"/>
          <w:sz w:val="28"/>
          <w:szCs w:val="28"/>
          <w:highlight w:val="none"/>
        </w:rPr>
      </w:pPr>
      <w:bookmarkStart w:id="205" w:name="_Toc20823299"/>
      <w:bookmarkStart w:id="206" w:name="_Toc513029227"/>
      <w:bookmarkStart w:id="207" w:name="_Toc16938543"/>
      <w:r>
        <w:rPr>
          <w:rFonts w:hint="eastAsia" w:ascii="Arial" w:hAnsi="Arial" w:eastAsia="黑体" w:cs="Arial"/>
          <w:sz w:val="28"/>
          <w:szCs w:val="28"/>
          <w:highlight w:val="none"/>
        </w:rPr>
        <w:t>2</w:t>
      </w:r>
      <w:r>
        <w:rPr>
          <w:rFonts w:ascii="Arial" w:hAnsi="Arial" w:eastAsia="黑体" w:cs="Arial"/>
          <w:sz w:val="28"/>
          <w:szCs w:val="28"/>
          <w:highlight w:val="none"/>
        </w:rPr>
        <w:t>0</w:t>
      </w:r>
      <w:r>
        <w:rPr>
          <w:rFonts w:hint="eastAsia" w:ascii="Arial" w:hAnsi="Arial" w:eastAsia="黑体" w:cs="Arial"/>
          <w:sz w:val="28"/>
          <w:szCs w:val="28"/>
          <w:highlight w:val="none"/>
        </w:rPr>
        <w:t>、投标文件</w:t>
      </w:r>
      <w:bookmarkEnd w:id="205"/>
      <w:bookmarkEnd w:id="206"/>
      <w:bookmarkEnd w:id="207"/>
      <w:r>
        <w:rPr>
          <w:rFonts w:hint="eastAsia" w:ascii="Arial" w:hAnsi="Arial" w:eastAsia="黑体" w:cs="Arial"/>
          <w:sz w:val="28"/>
          <w:szCs w:val="28"/>
          <w:highlight w:val="none"/>
        </w:rPr>
        <w:t>的拒收</w:t>
      </w:r>
    </w:p>
    <w:p w14:paraId="2839D274">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20.1 采购人或采购代理机构拒绝接收在其规定的投标截止时间后上传的任何投标文件。</w:t>
      </w:r>
    </w:p>
    <w:p w14:paraId="06592592">
      <w:pPr>
        <w:keepNext/>
        <w:keepLines/>
        <w:spacing w:line="360" w:lineRule="auto"/>
        <w:ind w:firstLine="420"/>
        <w:outlineLvl w:val="3"/>
        <w:rPr>
          <w:rFonts w:ascii="Arial" w:hAnsi="Arial" w:eastAsia="黑体" w:cs="Arial"/>
          <w:sz w:val="28"/>
          <w:szCs w:val="28"/>
          <w:highlight w:val="none"/>
        </w:rPr>
      </w:pPr>
      <w:bookmarkStart w:id="208" w:name="_Toc20823300"/>
      <w:bookmarkStart w:id="209" w:name="_Toc513029228"/>
      <w:bookmarkStart w:id="210" w:name="_Toc16938544"/>
      <w:r>
        <w:rPr>
          <w:rFonts w:hint="eastAsia" w:ascii="Arial" w:hAnsi="Arial" w:eastAsia="黑体" w:cs="Arial"/>
          <w:sz w:val="28"/>
          <w:szCs w:val="28"/>
          <w:highlight w:val="none"/>
        </w:rPr>
        <w:t>2</w:t>
      </w:r>
      <w:r>
        <w:rPr>
          <w:rFonts w:ascii="Arial" w:hAnsi="Arial" w:eastAsia="黑体" w:cs="Arial"/>
          <w:sz w:val="28"/>
          <w:szCs w:val="28"/>
          <w:highlight w:val="none"/>
        </w:rPr>
        <w:t>1</w:t>
      </w:r>
      <w:r>
        <w:rPr>
          <w:rFonts w:hint="eastAsia" w:ascii="Arial" w:hAnsi="Arial" w:eastAsia="黑体" w:cs="Arial"/>
          <w:sz w:val="28"/>
          <w:szCs w:val="28"/>
          <w:highlight w:val="none"/>
        </w:rPr>
        <w:t>、投标文件的撤回和修改</w:t>
      </w:r>
      <w:bookmarkEnd w:id="208"/>
      <w:bookmarkEnd w:id="209"/>
      <w:bookmarkEnd w:id="210"/>
    </w:p>
    <w:p w14:paraId="58333897">
      <w:pPr>
        <w:spacing w:line="360" w:lineRule="auto"/>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 投标文件的撤回</w:t>
      </w:r>
    </w:p>
    <w:p w14:paraId="72DAFE0B">
      <w:pPr>
        <w:spacing w:line="360" w:lineRule="auto"/>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电子投标文件的撤回</w:t>
      </w:r>
    </w:p>
    <w:p w14:paraId="61C54618">
      <w:pPr>
        <w:spacing w:line="360" w:lineRule="auto"/>
        <w:ind w:firstLine="480"/>
        <w:rPr>
          <w:rFonts w:hint="eastAsia" w:ascii="宋体" w:hAnsi="宋体"/>
          <w:sz w:val="24"/>
          <w:szCs w:val="21"/>
          <w:highlight w:val="none"/>
        </w:rPr>
      </w:pPr>
      <w:r>
        <w:rPr>
          <w:rFonts w:hint="eastAsia" w:ascii="宋体" w:hAnsi="宋体"/>
          <w:sz w:val="24"/>
          <w:szCs w:val="21"/>
          <w:highlight w:val="none"/>
        </w:rPr>
        <w:t>投标人可在投标截止时间前，撤回其电子投标文件，具体操作方法见《操作手册》。</w:t>
      </w:r>
    </w:p>
    <w:p w14:paraId="477CB979">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.1.</w:t>
      </w:r>
      <w:r>
        <w:rPr>
          <w:rFonts w:ascii="宋体" w:hAnsi="宋体"/>
          <w:sz w:val="24"/>
          <w:szCs w:val="24"/>
          <w:highlight w:val="none"/>
        </w:rPr>
        <w:t>2</w:t>
      </w:r>
      <w:r>
        <w:rPr>
          <w:rFonts w:hint="eastAsia" w:ascii="宋体" w:hAnsi="宋体"/>
          <w:sz w:val="24"/>
          <w:szCs w:val="24"/>
          <w:highlight w:val="none"/>
        </w:rPr>
        <w:t xml:space="preserve"> 投标人撤回电子投标文件，则认为其不再参与本项目投标活动。</w:t>
      </w:r>
    </w:p>
    <w:p w14:paraId="3A1E6849">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.2 投标文件的修改</w:t>
      </w:r>
    </w:p>
    <w:p w14:paraId="7C316C80">
      <w:pPr>
        <w:spacing w:line="360" w:lineRule="auto"/>
        <w:ind w:firstLine="480"/>
        <w:rPr>
          <w:rFonts w:hint="eastAsia" w:ascii="宋体" w:hAnsi="宋体"/>
          <w:sz w:val="24"/>
          <w:szCs w:val="21"/>
          <w:highlight w:val="none"/>
        </w:rPr>
      </w:pPr>
      <w:r>
        <w:rPr>
          <w:rFonts w:hint="eastAsia" w:ascii="宋体" w:hAnsi="宋体"/>
          <w:sz w:val="24"/>
          <w:szCs w:val="21"/>
          <w:highlight w:val="none"/>
        </w:rPr>
        <w:t>21.2.1投标人可在投标截止时间前，对其电子投标文件进行修改，具体操作方法见《操作手册》。</w:t>
      </w:r>
    </w:p>
    <w:p w14:paraId="503FF942">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w:t>
      </w:r>
      <w:r>
        <w:rPr>
          <w:rFonts w:ascii="宋体" w:hAnsi="宋体"/>
          <w:sz w:val="24"/>
          <w:szCs w:val="21"/>
          <w:highlight w:val="none"/>
        </w:rPr>
        <w:t>2.2</w:t>
      </w:r>
      <w:r>
        <w:rPr>
          <w:rFonts w:hint="eastAsia" w:ascii="宋体" w:hAnsi="宋体"/>
          <w:bCs/>
          <w:sz w:val="24"/>
          <w:szCs w:val="21"/>
          <w:highlight w:val="none"/>
        </w:rPr>
        <w:t xml:space="preserve"> 在投标截止时间之后，投标人不得对其电子投标文件作任何修改。</w:t>
      </w:r>
    </w:p>
    <w:p w14:paraId="71853C46">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在投标截止时间至招标文件中规定的投标有效期满之间的这段时间内，投标人不得撤回其投标。</w:t>
      </w:r>
    </w:p>
    <w:p w14:paraId="4876C17F">
      <w:pPr>
        <w:keepNext/>
        <w:keepLines/>
        <w:spacing w:line="360" w:lineRule="auto"/>
        <w:ind w:firstLine="482"/>
        <w:outlineLvl w:val="2"/>
        <w:rPr>
          <w:b/>
          <w:bCs/>
          <w:sz w:val="32"/>
          <w:szCs w:val="32"/>
          <w:highlight w:val="none"/>
        </w:rPr>
      </w:pPr>
      <w:bookmarkStart w:id="211" w:name="_Toc120614218"/>
      <w:bookmarkStart w:id="212" w:name="_Toc13257"/>
      <w:bookmarkStart w:id="213" w:name="_Toc2850"/>
      <w:bookmarkStart w:id="214" w:name="_Toc513029229"/>
      <w:bookmarkStart w:id="215" w:name="_Toc16680"/>
      <w:bookmarkStart w:id="216" w:name="_Toc16938545"/>
      <w:bookmarkStart w:id="217" w:name="_Toc245"/>
      <w:bookmarkStart w:id="218" w:name="_Toc20823301"/>
      <w:bookmarkStart w:id="219" w:name="_Toc6935"/>
      <w:r>
        <w:rPr>
          <w:rFonts w:hint="eastAsia"/>
          <w:b/>
          <w:bCs/>
          <w:sz w:val="32"/>
          <w:szCs w:val="32"/>
          <w:highlight w:val="none"/>
        </w:rPr>
        <w:t>五、开标与评标</w:t>
      </w:r>
      <w:bookmarkEnd w:id="211"/>
      <w:bookmarkEnd w:id="212"/>
      <w:bookmarkEnd w:id="213"/>
      <w:bookmarkEnd w:id="214"/>
      <w:bookmarkEnd w:id="215"/>
      <w:bookmarkEnd w:id="216"/>
      <w:bookmarkEnd w:id="217"/>
      <w:bookmarkEnd w:id="218"/>
      <w:bookmarkEnd w:id="219"/>
    </w:p>
    <w:p w14:paraId="179B52DE">
      <w:pPr>
        <w:keepNext/>
        <w:keepLines/>
        <w:spacing w:line="360" w:lineRule="auto"/>
        <w:ind w:firstLine="420"/>
        <w:outlineLvl w:val="3"/>
        <w:rPr>
          <w:rFonts w:ascii="Arial" w:hAnsi="Arial" w:eastAsia="黑体" w:cs="Arial"/>
          <w:sz w:val="28"/>
          <w:szCs w:val="28"/>
          <w:highlight w:val="none"/>
        </w:rPr>
      </w:pPr>
      <w:bookmarkStart w:id="220" w:name="_Toc513029230"/>
      <w:bookmarkStart w:id="221" w:name="_Toc16938546"/>
      <w:bookmarkStart w:id="222" w:name="_Toc20823302"/>
      <w:r>
        <w:rPr>
          <w:rFonts w:hint="eastAsia" w:ascii="Arial" w:hAnsi="Arial" w:eastAsia="黑体" w:cs="Arial"/>
          <w:sz w:val="28"/>
          <w:szCs w:val="28"/>
          <w:highlight w:val="none"/>
        </w:rPr>
        <w:t>22、开标</w:t>
      </w:r>
      <w:bookmarkEnd w:id="220"/>
      <w:bookmarkEnd w:id="221"/>
      <w:bookmarkEnd w:id="222"/>
    </w:p>
    <w:p w14:paraId="0B7A4C87">
      <w:pPr>
        <w:spacing w:line="360" w:lineRule="auto"/>
        <w:ind w:firstLine="360"/>
        <w:rPr>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.1</w:t>
      </w:r>
      <w:r>
        <w:rPr>
          <w:rFonts w:hint="eastAsia" w:ascii="宋体" w:hAnsi="宋体"/>
          <w:bCs/>
          <w:sz w:val="24"/>
          <w:szCs w:val="21"/>
          <w:highlight w:val="none"/>
        </w:rPr>
        <w:t xml:space="preserve"> 采购人将在招标公告中规定的时间和地点组织公开开标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和在苏采云系统规定的时间内对投标文件进行解密。</w:t>
      </w:r>
    </w:p>
    <w:p w14:paraId="2523F7C0">
      <w:pPr>
        <w:spacing w:line="360" w:lineRule="auto"/>
        <w:ind w:firstLine="480"/>
        <w:rPr>
          <w:rFonts w:hint="eastAsia" w:ascii="宋体" w:hAnsi="宋体"/>
          <w:sz w:val="24"/>
          <w:szCs w:val="24"/>
          <w:highlight w:val="none"/>
        </w:rPr>
      </w:pPr>
      <w:r>
        <w:rPr>
          <w:rFonts w:hint="eastAsia" w:ascii="宋体" w:hAnsi="宋体"/>
          <w:bCs/>
          <w:sz w:val="24"/>
          <w:szCs w:val="24"/>
          <w:highlight w:val="none"/>
        </w:rPr>
        <w:t>2</w:t>
      </w:r>
      <w:r>
        <w:rPr>
          <w:rFonts w:ascii="宋体" w:hAnsi="宋体"/>
          <w:bCs/>
          <w:sz w:val="24"/>
          <w:szCs w:val="24"/>
          <w:highlight w:val="none"/>
        </w:rPr>
        <w:t>2</w:t>
      </w:r>
      <w:r>
        <w:rPr>
          <w:rFonts w:hint="eastAsia" w:ascii="宋体" w:hAnsi="宋体"/>
          <w:bCs/>
          <w:sz w:val="24"/>
          <w:szCs w:val="24"/>
          <w:highlight w:val="none"/>
        </w:rPr>
        <w:t>.2</w:t>
      </w:r>
      <w:r>
        <w:rPr>
          <w:rFonts w:hint="eastAsia" w:ascii="宋体" w:hAnsi="宋体"/>
          <w:sz w:val="24"/>
          <w:szCs w:val="24"/>
          <w:highlight w:val="none"/>
        </w:rPr>
        <w:t>开标仪式由采购代理机构组织。苏采云系统将自动对</w:t>
      </w:r>
      <w:r>
        <w:rPr>
          <w:rFonts w:ascii="宋体" w:hAnsi="宋体"/>
          <w:sz w:val="24"/>
          <w:szCs w:val="24"/>
          <w:highlight w:val="none"/>
        </w:rPr>
        <w:t>项目进行开标，</w:t>
      </w:r>
      <w:r>
        <w:rPr>
          <w:rFonts w:hint="eastAsia" w:ascii="宋体" w:hAnsi="宋体"/>
          <w:sz w:val="24"/>
          <w:szCs w:val="24"/>
          <w:highlight w:val="none"/>
        </w:rPr>
        <w:t>并宣布各投标人名称和投标价格。</w:t>
      </w:r>
    </w:p>
    <w:p w14:paraId="1D11220A">
      <w:pPr>
        <w:spacing w:line="360" w:lineRule="auto"/>
        <w:ind w:firstLine="480"/>
        <w:rPr>
          <w:rFonts w:hint="eastAsia" w:ascii="宋体" w:hAnsi="宋体"/>
          <w:sz w:val="24"/>
          <w:szCs w:val="24"/>
          <w:highlight w:val="none"/>
        </w:rPr>
      </w:pPr>
      <w:r>
        <w:rPr>
          <w:rFonts w:hint="eastAsia" w:ascii="宋体" w:hAnsi="宋体"/>
          <w:bCs/>
          <w:sz w:val="24"/>
          <w:szCs w:val="21"/>
          <w:highlight w:val="none"/>
        </w:rPr>
        <w:t>2</w:t>
      </w:r>
      <w:r>
        <w:rPr>
          <w:rFonts w:ascii="宋体" w:hAnsi="宋体"/>
          <w:bCs/>
          <w:sz w:val="24"/>
          <w:szCs w:val="21"/>
          <w:highlight w:val="none"/>
        </w:rPr>
        <w:t>2</w:t>
      </w:r>
      <w:r>
        <w:rPr>
          <w:rFonts w:hint="eastAsia" w:ascii="宋体" w:hAnsi="宋体"/>
          <w:bCs/>
          <w:sz w:val="24"/>
          <w:szCs w:val="21"/>
          <w:highlight w:val="none"/>
        </w:rPr>
        <w:t>.3投标人在开标过程中涉及到的投标文件解密、开标结果确认等工作，应按照《操作手册》规定执行。</w:t>
      </w:r>
    </w:p>
    <w:p w14:paraId="46E29A2B">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2</w:t>
      </w:r>
      <w:r>
        <w:rPr>
          <w:rFonts w:hint="eastAsia" w:ascii="宋体" w:hAnsi="宋体"/>
          <w:sz w:val="24"/>
          <w:szCs w:val="24"/>
          <w:highlight w:val="none"/>
        </w:rPr>
        <w:t>.4投标人如果对开标过程和开标记录有疑义，应当根据《操作手册》规定提出，如 苏采云系统中《开标记录表》宣布后5分钟内未提出的，视同认可开标结果。</w:t>
      </w:r>
    </w:p>
    <w:p w14:paraId="7E6C631B">
      <w:pPr>
        <w:keepNext/>
        <w:keepLines/>
        <w:spacing w:line="360" w:lineRule="auto"/>
        <w:ind w:firstLine="420"/>
        <w:outlineLvl w:val="3"/>
        <w:rPr>
          <w:rFonts w:ascii="Arial" w:hAnsi="Arial" w:eastAsia="黑体" w:cs="Arial"/>
          <w:sz w:val="28"/>
          <w:szCs w:val="28"/>
          <w:highlight w:val="none"/>
        </w:rPr>
      </w:pPr>
      <w:bookmarkStart w:id="223" w:name="_Toc513029231"/>
      <w:bookmarkStart w:id="224" w:name="_Toc16938547"/>
      <w:bookmarkStart w:id="225" w:name="_Toc20823303"/>
      <w:r>
        <w:rPr>
          <w:rFonts w:hint="eastAsia" w:ascii="Arial" w:hAnsi="Arial" w:eastAsia="黑体" w:cs="Arial"/>
          <w:sz w:val="28"/>
          <w:szCs w:val="28"/>
          <w:highlight w:val="none"/>
        </w:rPr>
        <w:t>2</w:t>
      </w:r>
      <w:r>
        <w:rPr>
          <w:rFonts w:ascii="Arial" w:hAnsi="Arial" w:eastAsia="黑体" w:cs="Arial"/>
          <w:sz w:val="28"/>
          <w:szCs w:val="28"/>
          <w:highlight w:val="none"/>
        </w:rPr>
        <w:t>3</w:t>
      </w:r>
      <w:r>
        <w:rPr>
          <w:rFonts w:hint="eastAsia" w:ascii="Arial" w:hAnsi="Arial" w:eastAsia="黑体" w:cs="Arial"/>
          <w:sz w:val="28"/>
          <w:szCs w:val="28"/>
          <w:highlight w:val="none"/>
        </w:rPr>
        <w:t>、评标委员会</w:t>
      </w:r>
    </w:p>
    <w:p w14:paraId="154B4D32">
      <w:pPr>
        <w:spacing w:line="360" w:lineRule="auto"/>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.1</w:t>
      </w:r>
      <w:r>
        <w:rPr>
          <w:rFonts w:hint="eastAsia" w:ascii="宋体" w:hAnsi="宋体"/>
          <w:b/>
          <w:sz w:val="24"/>
          <w:szCs w:val="24"/>
          <w:highlight w:val="none"/>
        </w:rPr>
        <w:t xml:space="preserve"> </w:t>
      </w:r>
      <w:r>
        <w:rPr>
          <w:rFonts w:hint="eastAsia" w:ascii="宋体" w:hAnsi="宋体"/>
          <w:sz w:val="24"/>
          <w:szCs w:val="24"/>
          <w:highlight w:val="none"/>
        </w:rPr>
        <w:t>开标后，采购人将立即组织评标委员会（以下简称评委会）进行评标。</w:t>
      </w:r>
    </w:p>
    <w:p w14:paraId="7F950AAD">
      <w:pPr>
        <w:spacing w:line="360" w:lineRule="auto"/>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.2 评委会由采购人代表和有关技术、经济等方面的专家组成，且人员构成符合政府采购有关规定。</w:t>
      </w:r>
    </w:p>
    <w:p w14:paraId="4E229CAF">
      <w:pPr>
        <w:spacing w:line="360" w:lineRule="auto"/>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.3评委会独立工作，负责评审所有投标文件并确定中标侯选人。</w:t>
      </w:r>
    </w:p>
    <w:p w14:paraId="6CE66387">
      <w:pPr>
        <w:keepNext/>
        <w:keepLines/>
        <w:spacing w:line="360" w:lineRule="auto"/>
        <w:ind w:firstLine="420"/>
        <w:outlineLvl w:val="3"/>
        <w:rPr>
          <w:rFonts w:ascii="黑体" w:hAnsi="Arial" w:eastAsia="黑体" w:cs="Arial"/>
          <w:sz w:val="28"/>
          <w:szCs w:val="28"/>
          <w:highlight w:val="none"/>
        </w:rPr>
      </w:pPr>
      <w:r>
        <w:rPr>
          <w:rFonts w:hint="eastAsia" w:ascii="黑体" w:hAnsi="Arial" w:eastAsia="黑体" w:cs="Arial"/>
          <w:sz w:val="28"/>
          <w:szCs w:val="28"/>
          <w:highlight w:val="none"/>
        </w:rPr>
        <w:t>2</w:t>
      </w:r>
      <w:r>
        <w:rPr>
          <w:rFonts w:ascii="黑体" w:hAnsi="Arial" w:eastAsia="黑体" w:cs="Arial"/>
          <w:sz w:val="28"/>
          <w:szCs w:val="28"/>
          <w:highlight w:val="none"/>
        </w:rPr>
        <w:t>4</w:t>
      </w:r>
      <w:r>
        <w:rPr>
          <w:rFonts w:hint="eastAsia" w:ascii="黑体" w:hAnsi="Arial" w:eastAsia="黑体" w:cs="Arial"/>
          <w:sz w:val="28"/>
          <w:szCs w:val="28"/>
          <w:highlight w:val="none"/>
        </w:rPr>
        <w:t>．评标过程的保密与公正</w:t>
      </w:r>
      <w:bookmarkEnd w:id="223"/>
      <w:bookmarkEnd w:id="224"/>
      <w:bookmarkEnd w:id="225"/>
    </w:p>
    <w:p w14:paraId="4735FF86">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.1</w:t>
      </w:r>
      <w:r>
        <w:rPr>
          <w:rFonts w:hint="eastAsia" w:ascii="宋体" w:hAnsi="宋体"/>
          <w:bCs/>
          <w:sz w:val="24"/>
          <w:szCs w:val="21"/>
          <w:highlight w:val="none"/>
        </w:rPr>
        <w:t>凡是与审查、澄清、评价和比较投标的有关资料以及授标建议等，采购人、评委、采购代理机构均不得向投标人或与评标无关的其他人员透露。</w:t>
      </w:r>
    </w:p>
    <w:p w14:paraId="55383553">
      <w:pPr>
        <w:spacing w:line="360" w:lineRule="auto"/>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w:t>
      </w:r>
      <w:r>
        <w:rPr>
          <w:rFonts w:hint="eastAsia" w:ascii="宋体" w:hAnsi="宋体"/>
          <w:sz w:val="24"/>
          <w:szCs w:val="24"/>
          <w:highlight w:val="none"/>
        </w:rPr>
        <w:t>在评标过程中，投标人不得以任何行为影响评标过程，否则其投标文件将被作为无效投标文件。</w:t>
      </w:r>
    </w:p>
    <w:p w14:paraId="2767E7AB">
      <w:pPr>
        <w:spacing w:line="360" w:lineRule="auto"/>
        <w:ind w:firstLine="480"/>
        <w:rPr>
          <w:rFonts w:hint="eastAsia" w:ascii="宋体" w:hAnsi="宋体"/>
          <w:sz w:val="24"/>
          <w:szCs w:val="24"/>
          <w:highlight w:val="none"/>
        </w:rPr>
      </w:pPr>
      <w:r>
        <w:rPr>
          <w:rFonts w:ascii="宋体" w:hAnsi="宋体"/>
          <w:sz w:val="24"/>
          <w:szCs w:val="24"/>
          <w:highlight w:val="none"/>
        </w:rPr>
        <w:t>24</w:t>
      </w:r>
      <w:r>
        <w:rPr>
          <w:rFonts w:hint="eastAsia" w:ascii="宋体" w:hAnsi="宋体"/>
          <w:sz w:val="24"/>
          <w:szCs w:val="24"/>
          <w:highlight w:val="none"/>
        </w:rPr>
        <w:t>.</w:t>
      </w:r>
      <w:r>
        <w:rPr>
          <w:rFonts w:ascii="宋体" w:hAnsi="宋体"/>
          <w:sz w:val="24"/>
          <w:szCs w:val="24"/>
          <w:highlight w:val="none"/>
        </w:rPr>
        <w:t>3</w:t>
      </w:r>
      <w:r>
        <w:rPr>
          <w:rFonts w:hint="eastAsia" w:ascii="宋体" w:hAnsi="宋体"/>
          <w:sz w:val="24"/>
          <w:szCs w:val="24"/>
          <w:highlight w:val="none"/>
        </w:rPr>
        <w:t xml:space="preserve"> 采购人、采购代理机构和评标委员会不向未中标的投标人解释未中标原因，也不公布评标过程中的相关细节。</w:t>
      </w:r>
    </w:p>
    <w:p w14:paraId="06D509C2">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4</w:t>
      </w: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p>
    <w:p w14:paraId="7F57C689">
      <w:pPr>
        <w:keepNext/>
        <w:keepLines/>
        <w:spacing w:line="360" w:lineRule="auto"/>
        <w:ind w:firstLine="420"/>
        <w:outlineLvl w:val="3"/>
        <w:rPr>
          <w:rFonts w:ascii="Arial" w:hAnsi="Arial" w:eastAsia="黑体" w:cs="Arial"/>
          <w:sz w:val="28"/>
          <w:szCs w:val="28"/>
          <w:highlight w:val="none"/>
        </w:rPr>
      </w:pPr>
      <w:bookmarkStart w:id="226" w:name="_Toc20823304"/>
      <w:bookmarkStart w:id="227" w:name="_Toc16938548"/>
      <w:bookmarkStart w:id="228" w:name="_Toc513029232"/>
      <w:r>
        <w:rPr>
          <w:rFonts w:hint="eastAsia" w:ascii="Arial" w:hAnsi="Arial" w:eastAsia="黑体" w:cs="Arial"/>
          <w:sz w:val="28"/>
          <w:szCs w:val="28"/>
          <w:highlight w:val="none"/>
        </w:rPr>
        <w:t>2</w:t>
      </w:r>
      <w:r>
        <w:rPr>
          <w:rFonts w:ascii="Arial" w:hAnsi="Arial" w:eastAsia="黑体" w:cs="Arial"/>
          <w:sz w:val="28"/>
          <w:szCs w:val="28"/>
          <w:highlight w:val="none"/>
        </w:rPr>
        <w:t>5</w:t>
      </w:r>
      <w:r>
        <w:rPr>
          <w:rFonts w:hint="eastAsia" w:ascii="Arial" w:hAnsi="Arial" w:eastAsia="黑体" w:cs="Arial"/>
          <w:sz w:val="28"/>
          <w:szCs w:val="28"/>
          <w:highlight w:val="none"/>
        </w:rPr>
        <w:t>．投标文件的澄清</w:t>
      </w:r>
      <w:bookmarkEnd w:id="226"/>
      <w:bookmarkEnd w:id="227"/>
      <w:bookmarkEnd w:id="228"/>
    </w:p>
    <w:p w14:paraId="23DBD982">
      <w:pPr>
        <w:spacing w:line="360" w:lineRule="auto"/>
        <w:ind w:firstLine="480"/>
        <w:rPr>
          <w:rFonts w:hint="eastAsia" w:ascii="宋体" w:hAnsi="宋体"/>
          <w:sz w:val="24"/>
          <w:szCs w:val="24"/>
          <w:highlight w:val="none"/>
        </w:rPr>
      </w:pPr>
      <w:bookmarkStart w:id="229" w:name="_Toc20823305"/>
      <w:bookmarkStart w:id="230" w:name="_Toc16938549"/>
      <w:bookmarkStart w:id="231" w:name="_Toc513029233"/>
      <w:r>
        <w:rPr>
          <w:rFonts w:ascii="宋体" w:hAnsi="宋体"/>
          <w:sz w:val="24"/>
          <w:szCs w:val="24"/>
          <w:highlight w:val="none"/>
        </w:rPr>
        <w:t>25</w:t>
      </w:r>
      <w:r>
        <w:rPr>
          <w:rFonts w:hint="eastAsia" w:ascii="宋体" w:hAnsi="宋体"/>
          <w:sz w:val="24"/>
          <w:szCs w:val="24"/>
          <w:highlight w:val="none"/>
        </w:rPr>
        <w:t>.</w:t>
      </w:r>
      <w:r>
        <w:rPr>
          <w:rFonts w:ascii="宋体" w:hAnsi="宋体"/>
          <w:sz w:val="24"/>
          <w:szCs w:val="24"/>
          <w:highlight w:val="none"/>
        </w:rPr>
        <w:t>1</w:t>
      </w:r>
      <w:r>
        <w:rPr>
          <w:rFonts w:hint="eastAsia" w:ascii="宋体" w:hAnsi="宋体"/>
          <w:sz w:val="24"/>
          <w:szCs w:val="24"/>
          <w:highlight w:val="none"/>
        </w:rPr>
        <w:t>评标期间，评委会对投标文件中含义不明确、同类问题表述不一致或者有明显文字和计算错误的内容，有权要求投标人作出必要的澄清、说明或者补正。</w:t>
      </w:r>
    </w:p>
    <w:p w14:paraId="4236F587">
      <w:pPr>
        <w:spacing w:line="360" w:lineRule="auto"/>
        <w:ind w:firstLine="480"/>
        <w:rPr>
          <w:rFonts w:hint="eastAsia" w:ascii="宋体" w:hAnsi="宋体"/>
          <w:sz w:val="24"/>
          <w:szCs w:val="24"/>
          <w:highlight w:val="none"/>
        </w:rPr>
      </w:pPr>
      <w:r>
        <w:rPr>
          <w:rFonts w:hint="eastAsia" w:ascii="宋体" w:hAnsi="宋体"/>
          <w:sz w:val="24"/>
          <w:szCs w:val="24"/>
          <w:highlight w:val="none"/>
        </w:rPr>
        <w:t>投标人的澄清、说明或者补正不得超出投标文件的范围或者改变投标文件的实质性内容。</w:t>
      </w:r>
    </w:p>
    <w:p w14:paraId="5B50A321">
      <w:pPr>
        <w:spacing w:line="360" w:lineRule="auto"/>
        <w:ind w:firstLine="480"/>
        <w:rPr>
          <w:rFonts w:hint="eastAsia" w:ascii="宋体" w:hAnsi="宋体"/>
          <w:sz w:val="24"/>
          <w:szCs w:val="24"/>
          <w:highlight w:val="none"/>
        </w:rPr>
      </w:pPr>
      <w:r>
        <w:rPr>
          <w:rFonts w:hint="eastAsia" w:ascii="宋体" w:hAnsi="宋体"/>
          <w:sz w:val="24"/>
          <w:szCs w:val="24"/>
          <w:highlight w:val="none"/>
        </w:rPr>
        <w:t>评标</w:t>
      </w:r>
      <w:r>
        <w:rPr>
          <w:rFonts w:ascii="宋体" w:hAnsi="宋体"/>
          <w:sz w:val="24"/>
          <w:szCs w:val="24"/>
          <w:highlight w:val="none"/>
        </w:rPr>
        <w:t>委员会并非对每个投标人都做澄清要求</w:t>
      </w:r>
      <w:r>
        <w:rPr>
          <w:rFonts w:hint="eastAsia" w:ascii="宋体" w:hAnsi="宋体"/>
          <w:sz w:val="24"/>
          <w:szCs w:val="24"/>
          <w:highlight w:val="none"/>
        </w:rPr>
        <w:t>。</w:t>
      </w:r>
    </w:p>
    <w:p w14:paraId="2A66B443">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5</w:t>
      </w:r>
      <w:r>
        <w:rPr>
          <w:rFonts w:hint="eastAsia" w:ascii="宋体" w:hAnsi="宋体"/>
          <w:sz w:val="24"/>
          <w:szCs w:val="24"/>
          <w:highlight w:val="none"/>
        </w:rPr>
        <w:t>.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4764818F">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5</w:t>
      </w:r>
      <w:r>
        <w:rPr>
          <w:rFonts w:hint="eastAsia" w:ascii="宋体" w:hAnsi="宋体"/>
          <w:sz w:val="24"/>
          <w:szCs w:val="24"/>
          <w:highlight w:val="none"/>
        </w:rPr>
        <w:t>.3 接到评委会澄清、说明和补正要求的投标人如未按规定做出澄清、说明和补正，其风险由投标人自行承担。</w:t>
      </w:r>
    </w:p>
    <w:p w14:paraId="1C737C8A">
      <w:pPr>
        <w:keepNext/>
        <w:keepLines/>
        <w:spacing w:line="360" w:lineRule="auto"/>
        <w:ind w:firstLine="420"/>
        <w:outlineLvl w:val="3"/>
        <w:rPr>
          <w:rFonts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、对投标文件的初审</w:t>
      </w:r>
      <w:bookmarkEnd w:id="229"/>
      <w:bookmarkEnd w:id="230"/>
      <w:bookmarkEnd w:id="231"/>
    </w:p>
    <w:p w14:paraId="1B4931CC">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.1</w:t>
      </w:r>
      <w:r>
        <w:rPr>
          <w:rFonts w:hint="eastAsia" w:ascii="宋体" w:hAnsi="宋体"/>
          <w:bCs/>
          <w:sz w:val="24"/>
          <w:szCs w:val="21"/>
          <w:highlight w:val="none"/>
        </w:rPr>
        <w:t>投标文件初审分为资格审查和符合性审查。</w:t>
      </w:r>
    </w:p>
    <w:p w14:paraId="59AF5902">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资格审查：依据法律法规和招标文件的规定，由采购人对投标文件中的资格证明文件进行审查。资格审查的结论，采购人以书面形式向评委会进行反馈。</w:t>
      </w:r>
    </w:p>
    <w:p w14:paraId="1980F3FC">
      <w:pPr>
        <w:spacing w:line="360" w:lineRule="auto"/>
        <w:ind w:firstLine="480"/>
        <w:jc w:val="left"/>
        <w:rPr>
          <w:rFonts w:hint="eastAsia" w:ascii="宋体" w:hAnsi="宋体"/>
          <w:bCs/>
          <w:sz w:val="24"/>
          <w:szCs w:val="21"/>
          <w:highlight w:val="none"/>
        </w:rPr>
      </w:pPr>
      <w:r>
        <w:rPr>
          <w:rFonts w:hint="eastAsia" w:ascii="宋体" w:hAnsi="宋体"/>
          <w:bCs/>
          <w:sz w:val="24"/>
          <w:szCs w:val="21"/>
          <w:highlight w:val="none"/>
        </w:rPr>
        <w:t>采购人在进行资格性审查的同时，将在“信用中国”网站（www.creditchina.gov.cn）查询投标人的信用记录，以确定投标人是否具备投标资格,查询结果留存并归档。</w:t>
      </w:r>
    </w:p>
    <w:p w14:paraId="4201B640">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787DB6D9">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符合性审查：依据招标文件的规定，由评委会从投标文件的有效性、完整性和对招标文件的响应程度进行审查，以确定是否对招标文件的实质性要求作出响应。</w:t>
      </w:r>
    </w:p>
    <w:p w14:paraId="0146A6C6">
      <w:pPr>
        <w:spacing w:line="360" w:lineRule="auto"/>
        <w:ind w:firstLine="480"/>
        <w:rPr>
          <w:rFonts w:hint="eastAsia" w:ascii="宋体" w:hAnsi="宋体"/>
          <w:b/>
          <w:sz w:val="24"/>
          <w:szCs w:val="21"/>
          <w:highlight w:val="none"/>
        </w:rPr>
      </w:pPr>
      <w:r>
        <w:rPr>
          <w:rFonts w:hint="eastAsia" w:ascii="宋体" w:hAnsi="宋体"/>
          <w:b/>
          <w:sz w:val="24"/>
          <w:szCs w:val="21"/>
          <w:highlight w:val="none"/>
        </w:rPr>
        <w:t>26.1.3政府采购异常低价审查：</w:t>
      </w:r>
    </w:p>
    <w:p w14:paraId="0E070233">
      <w:pPr>
        <w:spacing w:line="360" w:lineRule="auto"/>
        <w:ind w:firstLine="480"/>
        <w:rPr>
          <w:rFonts w:hint="eastAsia" w:ascii="宋体" w:hAnsi="宋体"/>
          <w:b/>
          <w:sz w:val="24"/>
          <w:szCs w:val="21"/>
          <w:highlight w:val="none"/>
        </w:rPr>
      </w:pPr>
      <w:r>
        <w:rPr>
          <w:rFonts w:hint="eastAsia" w:ascii="宋体" w:hAnsi="宋体"/>
          <w:b/>
          <w:sz w:val="24"/>
          <w:szCs w:val="21"/>
          <w:highlight w:val="none"/>
        </w:rPr>
        <w:t>（一）评审过程中出现下列情形之一的，评审委员会应当启动异常低价投标（响应）审查程序：</w:t>
      </w:r>
    </w:p>
    <w:p w14:paraId="09077100">
      <w:pPr>
        <w:spacing w:line="360" w:lineRule="auto"/>
        <w:ind w:firstLine="480"/>
        <w:rPr>
          <w:rFonts w:hint="eastAsia" w:ascii="宋体" w:hAnsi="宋体"/>
          <w:b/>
          <w:sz w:val="24"/>
          <w:szCs w:val="21"/>
          <w:highlight w:val="none"/>
        </w:rPr>
      </w:pPr>
      <w:r>
        <w:rPr>
          <w:rFonts w:hint="eastAsia" w:ascii="宋体" w:hAnsi="宋体"/>
          <w:b/>
          <w:sz w:val="24"/>
          <w:szCs w:val="21"/>
          <w:highlight w:val="none"/>
        </w:rPr>
        <w:t>1.投标（响应）报价低于采购项目预算50%的，即投标（响应）报价&lt;采购项目预算×50%；</w:t>
      </w:r>
    </w:p>
    <w:p w14:paraId="021E421B">
      <w:pPr>
        <w:spacing w:line="360" w:lineRule="auto"/>
        <w:ind w:firstLine="480"/>
        <w:rPr>
          <w:rFonts w:hint="eastAsia" w:ascii="宋体" w:hAnsi="宋体"/>
          <w:b/>
          <w:sz w:val="24"/>
          <w:szCs w:val="21"/>
          <w:highlight w:val="none"/>
        </w:rPr>
      </w:pPr>
      <w:r>
        <w:rPr>
          <w:rFonts w:hint="eastAsia" w:ascii="宋体" w:hAnsi="宋体"/>
          <w:b/>
          <w:sz w:val="24"/>
          <w:szCs w:val="21"/>
          <w:highlight w:val="none"/>
        </w:rPr>
        <w:t>2.投标（响应）报价低于采购项目最高限价45%的，即投标（响应）报价&lt;采购项目最高限价×45%；</w:t>
      </w:r>
    </w:p>
    <w:p w14:paraId="757E2663">
      <w:pPr>
        <w:spacing w:line="360" w:lineRule="auto"/>
        <w:ind w:firstLine="480"/>
        <w:rPr>
          <w:rFonts w:hint="eastAsia" w:ascii="宋体" w:hAnsi="宋体"/>
          <w:b/>
          <w:sz w:val="24"/>
          <w:szCs w:val="21"/>
          <w:highlight w:val="none"/>
        </w:rPr>
      </w:pPr>
      <w:r>
        <w:rPr>
          <w:rFonts w:hint="eastAsia" w:ascii="宋体" w:hAnsi="宋体"/>
          <w:b/>
          <w:sz w:val="24"/>
          <w:szCs w:val="21"/>
          <w:highlight w:val="none"/>
        </w:rPr>
        <w:t>3.评审委员会认定的投标人报价过低、有可能影响产品质量或者不能诚信履约的其他情形。</w:t>
      </w:r>
    </w:p>
    <w:p w14:paraId="67ED80FB">
      <w:pPr>
        <w:spacing w:line="360" w:lineRule="auto"/>
        <w:ind w:firstLine="480"/>
        <w:rPr>
          <w:rFonts w:hint="eastAsia" w:ascii="宋体" w:hAnsi="宋体"/>
          <w:b/>
          <w:sz w:val="24"/>
          <w:szCs w:val="21"/>
          <w:highlight w:val="none"/>
        </w:rPr>
      </w:pPr>
      <w:r>
        <w:rPr>
          <w:rFonts w:hint="eastAsia" w:ascii="宋体" w:hAnsi="宋体"/>
          <w:b/>
          <w:sz w:val="24"/>
          <w:szCs w:val="21"/>
          <w:highlight w:val="none"/>
        </w:rPr>
        <w:t>（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p>
    <w:p w14:paraId="2DC1013A">
      <w:pPr>
        <w:spacing w:line="360" w:lineRule="auto"/>
        <w:ind w:firstLine="480"/>
        <w:rPr>
          <w:rFonts w:hint="eastAsia" w:ascii="宋体" w:hAnsi="宋体"/>
          <w:bCs/>
          <w:sz w:val="24"/>
          <w:szCs w:val="21"/>
          <w:highlight w:val="none"/>
        </w:rPr>
      </w:pPr>
      <w:r>
        <w:rPr>
          <w:rFonts w:hint="eastAsia" w:ascii="宋体" w:hAnsi="宋体"/>
          <w:b/>
          <w:sz w:val="24"/>
          <w:szCs w:val="21"/>
          <w:highlight w:val="none"/>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25897169">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.1.4 未通过资格审查或符合性审查的投标人，采购代理机构将在</w:t>
      </w:r>
      <w:r>
        <w:rPr>
          <w:rFonts w:hint="eastAsia" w:ascii="宋体" w:hAnsi="宋体"/>
          <w:sz w:val="24"/>
          <w:szCs w:val="24"/>
          <w:highlight w:val="none"/>
        </w:rPr>
        <w:t>苏采云系统</w:t>
      </w:r>
      <w:r>
        <w:rPr>
          <w:rFonts w:hint="eastAsia" w:ascii="宋体" w:hAnsi="宋体"/>
          <w:bCs/>
          <w:sz w:val="24"/>
          <w:szCs w:val="21"/>
          <w:highlight w:val="none"/>
        </w:rPr>
        <w:t>中告知未通过资格审查或符合性审查的原因，评审结束后，采购人或采购代理机构将不再告知未通过资格审查或符合性审查的原因。</w:t>
      </w:r>
    </w:p>
    <w:p w14:paraId="2331CDB8">
      <w:pPr>
        <w:spacing w:line="360" w:lineRule="auto"/>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.2</w:t>
      </w:r>
      <w:r>
        <w:rPr>
          <w:rFonts w:hint="eastAsia" w:ascii="宋体" w:hAnsi="宋体"/>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65CABA7A">
      <w:pPr>
        <w:spacing w:line="360" w:lineRule="auto"/>
        <w:ind w:firstLine="480"/>
        <w:rPr>
          <w:rFonts w:hint="eastAsia" w:ascii="宋体" w:hAnsi="宋体"/>
          <w:bCs/>
          <w:sz w:val="24"/>
          <w:szCs w:val="21"/>
          <w:highlight w:val="none"/>
        </w:rPr>
      </w:pPr>
      <w:r>
        <w:rPr>
          <w:rFonts w:hint="eastAsia" w:ascii="宋体" w:hAnsi="宋体"/>
          <w:sz w:val="24"/>
          <w:szCs w:val="24"/>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评委决定投标文件的响应性只根据投标文件本身的内容，而不寻求外部的证据。</w:t>
      </w:r>
    </w:p>
    <w:p w14:paraId="304EAB1E">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.3</w:t>
      </w:r>
      <w:r>
        <w:rPr>
          <w:rFonts w:hint="eastAsia" w:ascii="宋体" w:hAnsi="宋体"/>
          <w:bCs/>
          <w:sz w:val="24"/>
          <w:szCs w:val="21"/>
          <w:highlight w:val="none"/>
        </w:rPr>
        <w:t>如果投标文件实质上没有响应招标文件的要求，评委会将予以拒绝，投标人不得通过修改或撤销不合要求的偏离或保留而使其投标成为实质性响应的投标。</w:t>
      </w:r>
    </w:p>
    <w:p w14:paraId="51847985">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.4</w:t>
      </w:r>
      <w:r>
        <w:rPr>
          <w:rFonts w:hint="eastAsia" w:ascii="宋体" w:hAnsi="宋体"/>
          <w:bCs/>
          <w:sz w:val="24"/>
          <w:szCs w:val="21"/>
          <w:highlight w:val="none"/>
        </w:rPr>
        <w:t>评委会将对确定为实质性响应的投标进行进一步审核，看其是否有计算上或累加上的算术错误，修正错误的原则如下：</w:t>
      </w:r>
    </w:p>
    <w:p w14:paraId="7028CB07">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（1）投标文件中开标一览表内容与投标文件中相应内容不一致的，以开标一览表为准。</w:t>
      </w:r>
    </w:p>
    <w:p w14:paraId="52B3A0AC">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（2）大写金额和小写金额不一致的，以大写金额为准。</w:t>
      </w:r>
    </w:p>
    <w:p w14:paraId="6DF0CD7F">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（3）单价金额小数点或者百分比有明显错位的，以开标一览表的总价为准，并修改单价。</w:t>
      </w:r>
    </w:p>
    <w:p w14:paraId="6B3DD2A1">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（4）总价金额与按单价汇总金额不一致的，以单价金额计算结果为准。</w:t>
      </w:r>
    </w:p>
    <w:p w14:paraId="3616C2FD">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同时出现两种以上错误的，按照前款规定的顺序修正。</w:t>
      </w:r>
    </w:p>
    <w:p w14:paraId="6E925061">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.5</w:t>
      </w:r>
      <w:r>
        <w:rPr>
          <w:rFonts w:hint="eastAsia" w:ascii="宋体" w:hAnsi="宋体"/>
          <w:bCs/>
          <w:sz w:val="24"/>
          <w:szCs w:val="21"/>
          <w:highlight w:val="none"/>
        </w:rPr>
        <w:t>评委会将按上述修正错误的方法调整投标文件中的投标报价，并</w:t>
      </w:r>
      <w:r>
        <w:rPr>
          <w:rFonts w:ascii="宋体" w:hAnsi="宋体"/>
          <w:bCs/>
          <w:sz w:val="24"/>
          <w:szCs w:val="21"/>
          <w:highlight w:val="none"/>
        </w:rPr>
        <w:t>通过</w:t>
      </w:r>
      <w:r>
        <w:rPr>
          <w:rFonts w:hint="eastAsia" w:ascii="宋体" w:hAnsi="宋体"/>
          <w:sz w:val="24"/>
          <w:szCs w:val="24"/>
          <w:highlight w:val="none"/>
        </w:rPr>
        <w:t>苏采云系统</w:t>
      </w:r>
      <w:r>
        <w:rPr>
          <w:rFonts w:hint="eastAsia" w:ascii="宋体" w:hAnsi="宋体"/>
          <w:bCs/>
          <w:sz w:val="24"/>
          <w:szCs w:val="21"/>
          <w:highlight w:val="none"/>
        </w:rPr>
        <w:t>告知</w:t>
      </w:r>
      <w:r>
        <w:rPr>
          <w:rFonts w:ascii="宋体" w:hAnsi="宋体"/>
          <w:bCs/>
          <w:sz w:val="24"/>
          <w:szCs w:val="21"/>
          <w:highlight w:val="none"/>
        </w:rPr>
        <w:t>投标人，</w:t>
      </w:r>
      <w:r>
        <w:rPr>
          <w:rFonts w:hint="eastAsia" w:ascii="宋体" w:hAnsi="宋体"/>
          <w:bCs/>
          <w:sz w:val="24"/>
          <w:szCs w:val="21"/>
          <w:highlight w:val="none"/>
        </w:rPr>
        <w:t>调整后的价格应对投标人具有约束力。如果投标人不接受修正后的价格，则其投标将被拒绝。</w:t>
      </w:r>
    </w:p>
    <w:p w14:paraId="3C579CC8">
      <w:pPr>
        <w:spacing w:line="360" w:lineRule="auto"/>
        <w:ind w:firstLine="480"/>
        <w:rPr>
          <w:rFonts w:hint="eastAsia" w:ascii="宋体" w:hAnsi="宋体"/>
          <w:sz w:val="24"/>
          <w:szCs w:val="21"/>
          <w:highlight w:val="none"/>
        </w:rPr>
      </w:pPr>
      <w:bookmarkStart w:id="232" w:name="_Toc16938550"/>
      <w:bookmarkStart w:id="233" w:name="_Toc20823306"/>
      <w:bookmarkStart w:id="234" w:name="_Toc513029234"/>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.6</w:t>
      </w:r>
      <w:r>
        <w:rPr>
          <w:rFonts w:ascii="宋体" w:hAnsi="宋体"/>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按照招标文件规定的方式（招标文件未规定的通过</w:t>
      </w:r>
      <w:r>
        <w:rPr>
          <w:rFonts w:ascii="宋体" w:hAnsi="宋体"/>
          <w:sz w:val="24"/>
          <w:szCs w:val="21"/>
          <w:highlight w:val="none"/>
        </w:rPr>
        <w:t>随机抽取</w:t>
      </w:r>
      <w:r>
        <w:rPr>
          <w:rFonts w:hint="eastAsia" w:ascii="宋体" w:hAnsi="宋体"/>
          <w:sz w:val="24"/>
          <w:szCs w:val="21"/>
          <w:highlight w:val="none"/>
        </w:rPr>
        <w:t>的</w:t>
      </w:r>
      <w:r>
        <w:rPr>
          <w:rFonts w:ascii="宋体" w:hAnsi="宋体"/>
          <w:sz w:val="24"/>
          <w:szCs w:val="21"/>
          <w:highlight w:val="none"/>
        </w:rPr>
        <w:t>方式</w:t>
      </w:r>
      <w:r>
        <w:rPr>
          <w:rFonts w:hint="eastAsia" w:ascii="宋体" w:hAnsi="宋体"/>
          <w:sz w:val="24"/>
          <w:szCs w:val="21"/>
          <w:highlight w:val="none"/>
        </w:rPr>
        <w:t>）</w:t>
      </w:r>
      <w:r>
        <w:rPr>
          <w:rFonts w:ascii="宋体" w:hAnsi="宋体"/>
          <w:sz w:val="24"/>
          <w:szCs w:val="21"/>
          <w:highlight w:val="none"/>
        </w:rPr>
        <w:t>确定一个参加评标的投标人，其他投标无效。</w:t>
      </w:r>
    </w:p>
    <w:p w14:paraId="739A5694">
      <w:pPr>
        <w:spacing w:line="360" w:lineRule="auto"/>
        <w:ind w:firstLine="480"/>
        <w:rPr>
          <w:rFonts w:hint="eastAsia" w:ascii="宋体" w:hAnsi="宋体"/>
          <w:sz w:val="24"/>
          <w:szCs w:val="21"/>
          <w:highlight w:val="none"/>
        </w:rPr>
      </w:pPr>
      <w:r>
        <w:rPr>
          <w:rFonts w:ascii="宋体" w:hAnsi="宋体"/>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根据招标文件规定的方式（招标文件未规定的采取随机抽取的方式）</w:t>
      </w:r>
      <w:r>
        <w:rPr>
          <w:rFonts w:ascii="宋体" w:hAnsi="宋体"/>
          <w:sz w:val="24"/>
          <w:szCs w:val="21"/>
          <w:highlight w:val="none"/>
        </w:rPr>
        <w:t>确定</w:t>
      </w:r>
      <w:r>
        <w:rPr>
          <w:rFonts w:hint="eastAsia" w:ascii="宋体" w:hAnsi="宋体"/>
          <w:sz w:val="24"/>
          <w:szCs w:val="21"/>
          <w:highlight w:val="none"/>
        </w:rPr>
        <w:t>一个中标候选人</w:t>
      </w:r>
      <w:r>
        <w:rPr>
          <w:rFonts w:ascii="宋体" w:hAnsi="宋体"/>
          <w:sz w:val="24"/>
          <w:szCs w:val="21"/>
          <w:highlight w:val="none"/>
        </w:rPr>
        <w:t>，其他同品牌投标人不作为中标候选人。</w:t>
      </w:r>
    </w:p>
    <w:p w14:paraId="5FB0ACC3">
      <w:pPr>
        <w:spacing w:line="360" w:lineRule="auto"/>
        <w:ind w:firstLine="420"/>
        <w:rPr>
          <w:rFonts w:hint="eastAsia" w:ascii="宋体" w:hAnsi="宋体"/>
          <w:sz w:val="24"/>
          <w:szCs w:val="21"/>
          <w:highlight w:val="none"/>
        </w:rPr>
      </w:pPr>
      <w:r>
        <w:rPr>
          <w:rFonts w:ascii="宋体" w:hAnsi="宋体"/>
          <w:sz w:val="24"/>
          <w:szCs w:val="21"/>
          <w:highlight w:val="none"/>
        </w:rPr>
        <w:t>非单一产品采购项目，招标文件中</w:t>
      </w:r>
      <w:r>
        <w:rPr>
          <w:rFonts w:hint="eastAsia" w:ascii="宋体" w:hAnsi="宋体"/>
          <w:sz w:val="24"/>
          <w:szCs w:val="21"/>
          <w:highlight w:val="none"/>
        </w:rPr>
        <w:t>将载明其中的核心产品</w:t>
      </w:r>
      <w:r>
        <w:rPr>
          <w:rFonts w:ascii="宋体" w:hAnsi="宋体"/>
          <w:sz w:val="24"/>
          <w:szCs w:val="21"/>
          <w:highlight w:val="none"/>
        </w:rPr>
        <w:t>。多家投标人提供的核心产品品牌相同的，按前两款规定处理。</w:t>
      </w:r>
    </w:p>
    <w:p w14:paraId="39A0D914">
      <w:pPr>
        <w:spacing w:line="360" w:lineRule="auto"/>
        <w:ind w:firstLine="42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.7投标人在开、评标全过程中应保持通讯畅通，及时登录</w:t>
      </w:r>
      <w:r>
        <w:rPr>
          <w:rFonts w:hint="eastAsia" w:ascii="宋体" w:hAnsi="宋体"/>
          <w:sz w:val="24"/>
          <w:szCs w:val="24"/>
          <w:highlight w:val="none"/>
        </w:rPr>
        <w:t>苏采云系统</w:t>
      </w:r>
      <w:r>
        <w:rPr>
          <w:rFonts w:hint="eastAsia" w:ascii="宋体" w:hAnsi="宋体"/>
          <w:sz w:val="24"/>
          <w:szCs w:val="21"/>
          <w:highlight w:val="none"/>
        </w:rPr>
        <w:t>查阅</w:t>
      </w:r>
      <w:r>
        <w:rPr>
          <w:rFonts w:ascii="宋体" w:hAnsi="宋体"/>
          <w:sz w:val="24"/>
          <w:szCs w:val="21"/>
          <w:highlight w:val="none"/>
        </w:rPr>
        <w:t>、答复相关</w:t>
      </w:r>
      <w:r>
        <w:rPr>
          <w:rFonts w:hint="eastAsia" w:ascii="宋体" w:hAnsi="宋体"/>
          <w:sz w:val="24"/>
          <w:szCs w:val="21"/>
          <w:highlight w:val="none"/>
        </w:rPr>
        <w:t>信息</w:t>
      </w:r>
      <w:r>
        <w:rPr>
          <w:rFonts w:ascii="宋体" w:hAnsi="宋体"/>
          <w:sz w:val="24"/>
          <w:szCs w:val="21"/>
          <w:highlight w:val="none"/>
        </w:rPr>
        <w:t>，</w:t>
      </w:r>
      <w:r>
        <w:rPr>
          <w:rFonts w:hint="eastAsia" w:ascii="宋体" w:hAnsi="宋体"/>
          <w:sz w:val="24"/>
          <w:szCs w:val="21"/>
          <w:highlight w:val="none"/>
        </w:rPr>
        <w:t>并安排专人与采购人、采购代理机构及评标委员会联系。</w:t>
      </w:r>
    </w:p>
    <w:p w14:paraId="505E1798">
      <w:pPr>
        <w:keepNext/>
        <w:keepLines/>
        <w:spacing w:line="360" w:lineRule="auto"/>
        <w:ind w:firstLine="420"/>
        <w:outlineLvl w:val="3"/>
        <w:rPr>
          <w:rFonts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7</w:t>
      </w:r>
      <w:r>
        <w:rPr>
          <w:rFonts w:hint="eastAsia" w:ascii="Arial" w:hAnsi="Arial" w:eastAsia="黑体" w:cs="Arial"/>
          <w:sz w:val="28"/>
          <w:szCs w:val="28"/>
          <w:highlight w:val="none"/>
        </w:rPr>
        <w:t>、</w:t>
      </w:r>
      <w:bookmarkEnd w:id="232"/>
      <w:bookmarkEnd w:id="233"/>
      <w:bookmarkEnd w:id="234"/>
      <w:r>
        <w:rPr>
          <w:rFonts w:hint="eastAsia" w:ascii="Arial" w:hAnsi="Arial" w:eastAsia="黑体" w:cs="Arial"/>
          <w:sz w:val="28"/>
          <w:szCs w:val="28"/>
          <w:highlight w:val="none"/>
        </w:rPr>
        <w:t>无效投标条款和废标条款</w:t>
      </w:r>
    </w:p>
    <w:p w14:paraId="25EB52A7">
      <w:pPr>
        <w:spacing w:line="360" w:lineRule="auto"/>
        <w:ind w:firstLine="480"/>
        <w:rPr>
          <w:rFonts w:hint="eastAsia" w:ascii="宋体" w:hAnsi="宋体"/>
          <w:bCs/>
          <w:sz w:val="24"/>
          <w:szCs w:val="21"/>
          <w:highlight w:val="none"/>
        </w:rPr>
      </w:pPr>
      <w:bookmarkStart w:id="235" w:name="_Toc16938551"/>
      <w:bookmarkStart w:id="236" w:name="_Toc20823307"/>
      <w:bookmarkStart w:id="237" w:name="_Toc513029235"/>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.1无效投标条款</w:t>
      </w:r>
    </w:p>
    <w:p w14:paraId="34539638">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 投标人在</w:t>
      </w:r>
      <w:r>
        <w:rPr>
          <w:rFonts w:hint="eastAsia" w:ascii="宋体" w:hAnsi="宋体"/>
          <w:sz w:val="24"/>
          <w:szCs w:val="24"/>
          <w:highlight w:val="none"/>
        </w:rPr>
        <w:t>苏采云系统</w:t>
      </w:r>
      <w:r>
        <w:rPr>
          <w:rFonts w:hint="eastAsia" w:ascii="宋体" w:hAnsi="宋体"/>
          <w:bCs/>
          <w:sz w:val="24"/>
          <w:szCs w:val="21"/>
          <w:highlight w:val="none"/>
        </w:rPr>
        <w:t>规定的时间内未成功解密电子投标文件的。</w:t>
      </w:r>
    </w:p>
    <w:p w14:paraId="29CEE4A8">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2</w:t>
      </w:r>
      <w:r>
        <w:rPr>
          <w:rFonts w:hint="eastAsia" w:ascii="宋体" w:hAnsi="宋体"/>
          <w:bCs/>
          <w:sz w:val="24"/>
          <w:szCs w:val="21"/>
          <w:highlight w:val="none"/>
        </w:rPr>
        <w:t xml:space="preserve"> 投标人未按照招标文件要求上传电子投标文件的。</w:t>
      </w:r>
    </w:p>
    <w:p w14:paraId="133E368B">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3</w:t>
      </w:r>
      <w:r>
        <w:rPr>
          <w:rFonts w:hint="eastAsia" w:ascii="宋体" w:hAnsi="宋体"/>
          <w:bCs/>
          <w:sz w:val="24"/>
          <w:szCs w:val="21"/>
          <w:highlight w:val="none"/>
        </w:rPr>
        <w:t>同一投标人提交两个</w:t>
      </w:r>
      <w:r>
        <w:rPr>
          <w:rFonts w:ascii="宋体" w:hAnsi="宋体"/>
          <w:bCs/>
          <w:sz w:val="24"/>
          <w:szCs w:val="21"/>
          <w:highlight w:val="none"/>
        </w:rPr>
        <w:t>（</w:t>
      </w:r>
      <w:r>
        <w:rPr>
          <w:rFonts w:hint="eastAsia" w:ascii="宋体" w:hAnsi="宋体"/>
          <w:bCs/>
          <w:sz w:val="24"/>
          <w:szCs w:val="21"/>
          <w:highlight w:val="none"/>
        </w:rPr>
        <w:t>含</w:t>
      </w:r>
      <w:r>
        <w:rPr>
          <w:rFonts w:ascii="宋体" w:hAnsi="宋体"/>
          <w:bCs/>
          <w:sz w:val="24"/>
          <w:szCs w:val="21"/>
          <w:highlight w:val="none"/>
        </w:rPr>
        <w:t>两个）</w:t>
      </w:r>
      <w:r>
        <w:rPr>
          <w:rFonts w:hint="eastAsia" w:ascii="宋体" w:hAnsi="宋体"/>
          <w:bCs/>
          <w:sz w:val="24"/>
          <w:szCs w:val="21"/>
          <w:highlight w:val="none"/>
        </w:rPr>
        <w:t>以上不同的</w:t>
      </w:r>
      <w:r>
        <w:rPr>
          <w:rFonts w:ascii="宋体" w:hAnsi="宋体"/>
          <w:bCs/>
          <w:sz w:val="24"/>
          <w:szCs w:val="21"/>
          <w:highlight w:val="none"/>
        </w:rPr>
        <w:t>投标报价的。</w:t>
      </w:r>
    </w:p>
    <w:p w14:paraId="34D3B3C7">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4</w:t>
      </w:r>
      <w:r>
        <w:rPr>
          <w:rFonts w:hint="eastAsia" w:ascii="宋体" w:hAnsi="宋体"/>
          <w:bCs/>
          <w:sz w:val="24"/>
          <w:szCs w:val="21"/>
          <w:highlight w:val="none"/>
        </w:rPr>
        <w:t>投标人不具备招标文件中规定资格要求的。</w:t>
      </w:r>
    </w:p>
    <w:p w14:paraId="7E74D6C8">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5</w:t>
      </w:r>
      <w:r>
        <w:rPr>
          <w:rFonts w:hint="eastAsia" w:ascii="宋体" w:hAnsi="宋体"/>
          <w:bCs/>
          <w:sz w:val="24"/>
          <w:szCs w:val="21"/>
          <w:highlight w:val="none"/>
        </w:rPr>
        <w:t>投标人的报价超过了采购预算或最高限价的。</w:t>
      </w:r>
    </w:p>
    <w:p w14:paraId="1B1DDCB2">
      <w:pPr>
        <w:spacing w:line="360" w:lineRule="auto"/>
        <w:ind w:firstLine="480"/>
        <w:rPr>
          <w:rFonts w:hint="eastAsia" w:ascii="宋体" w:hAnsi="宋体"/>
          <w:bCs/>
          <w:i/>
          <w:sz w:val="24"/>
          <w:szCs w:val="21"/>
          <w:highlight w:val="none"/>
          <w:u w:val="singl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6</w:t>
      </w:r>
      <w:r>
        <w:rPr>
          <w:rFonts w:hint="eastAsia" w:ascii="宋体" w:hAnsi="宋体"/>
          <w:bCs/>
          <w:sz w:val="24"/>
          <w:szCs w:val="21"/>
          <w:highlight w:val="none"/>
        </w:rPr>
        <w:t>未通过符合性审查的。</w:t>
      </w:r>
    </w:p>
    <w:p w14:paraId="0AB26A0F">
      <w:pPr>
        <w:spacing w:line="360" w:lineRule="auto"/>
        <w:ind w:firstLine="360"/>
        <w:rPr>
          <w:rFonts w:hint="eastAsia" w:ascii="宋体" w:hAnsi="宋体"/>
          <w:b/>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7</w:t>
      </w:r>
      <w:r>
        <w:rPr>
          <w:rFonts w:hint="eastAsia" w:ascii="宋体" w:hAnsi="宋体"/>
          <w:bCs/>
          <w:sz w:val="24"/>
          <w:szCs w:val="21"/>
          <w:highlight w:val="none"/>
        </w:rPr>
        <w:t>不符合招标文件中规定的实质性要求和条件的。</w:t>
      </w:r>
    </w:p>
    <w:p w14:paraId="0D8E539A">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8</w:t>
      </w:r>
      <w:r>
        <w:rPr>
          <w:rFonts w:hint="eastAsia" w:ascii="宋体" w:hAnsi="宋体"/>
          <w:bCs/>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48BADD">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9</w:t>
      </w:r>
      <w:r>
        <w:rPr>
          <w:rFonts w:hint="eastAsia" w:ascii="宋体" w:hAnsi="宋体"/>
          <w:bCs/>
          <w:sz w:val="24"/>
          <w:szCs w:val="21"/>
          <w:highlight w:val="none"/>
        </w:rPr>
        <w:t xml:space="preserve">  投标文件含有采购人不能接受的附加条件的。</w:t>
      </w:r>
    </w:p>
    <w:p w14:paraId="18E8F541">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10</w:t>
      </w:r>
      <w:r>
        <w:rPr>
          <w:rFonts w:hint="eastAsia" w:ascii="宋体" w:hAnsi="宋体"/>
          <w:bCs/>
          <w:sz w:val="24"/>
          <w:szCs w:val="21"/>
          <w:highlight w:val="none"/>
        </w:rPr>
        <w:t>评标委员会认为投标人的报价明显低于其他通过符合性审查投标人的报价，有可能影响产品质量或者不能诚信履约的，将通过</w:t>
      </w:r>
      <w:r>
        <w:rPr>
          <w:rFonts w:hint="eastAsia" w:ascii="宋体" w:hAnsi="宋体"/>
          <w:sz w:val="24"/>
          <w:szCs w:val="24"/>
          <w:highlight w:val="none"/>
        </w:rPr>
        <w:t>苏采云系统</w:t>
      </w:r>
      <w:r>
        <w:rPr>
          <w:rFonts w:hint="eastAsia" w:ascii="宋体" w:hAnsi="宋体"/>
          <w:bCs/>
          <w:sz w:val="24"/>
          <w:szCs w:val="21"/>
          <w:highlight w:val="none"/>
        </w:rPr>
        <w:t>要求其在合理的时间内提供说明，必要时提交相关证明材料；投标人不能证明其报价合理性的，评标委员会应当将其作为无效投标处理。</w:t>
      </w:r>
    </w:p>
    <w:p w14:paraId="52386C8A">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w:t>
      </w:r>
      <w:r>
        <w:rPr>
          <w:rFonts w:ascii="宋体" w:hAnsi="宋体"/>
          <w:bCs/>
          <w:sz w:val="24"/>
          <w:szCs w:val="21"/>
          <w:highlight w:val="none"/>
        </w:rPr>
        <w:t>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39E0B69">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w:t>
      </w:r>
      <w:r>
        <w:rPr>
          <w:rFonts w:ascii="宋体" w:hAnsi="宋体"/>
          <w:bCs/>
          <w:sz w:val="24"/>
          <w:szCs w:val="21"/>
          <w:highlight w:val="none"/>
        </w:rPr>
        <w:t>2</w:t>
      </w:r>
      <w:r>
        <w:rPr>
          <w:rFonts w:hint="eastAsia" w:ascii="宋体" w:hAnsi="宋体"/>
          <w:bCs/>
          <w:sz w:val="24"/>
          <w:szCs w:val="21"/>
          <w:highlight w:val="none"/>
        </w:rPr>
        <w:t xml:space="preserve"> 投标文件未按照招标文件要求加盖CA电子公章的。</w:t>
      </w:r>
    </w:p>
    <w:p w14:paraId="58F015C3">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w:t>
      </w:r>
      <w:r>
        <w:rPr>
          <w:rFonts w:ascii="宋体" w:hAnsi="宋体"/>
          <w:bCs/>
          <w:sz w:val="24"/>
          <w:szCs w:val="21"/>
          <w:highlight w:val="none"/>
        </w:rPr>
        <w:t>3</w:t>
      </w:r>
      <w:r>
        <w:rPr>
          <w:rFonts w:hint="eastAsia" w:ascii="宋体" w:hAnsi="宋体"/>
          <w:bCs/>
          <w:sz w:val="24"/>
          <w:szCs w:val="21"/>
          <w:highlight w:val="none"/>
        </w:rPr>
        <w:t>其他法律、法规及本招标文件规定的属无效投标的情形。</w:t>
      </w:r>
    </w:p>
    <w:p w14:paraId="05F17CA4">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27.2废标条款</w:t>
      </w:r>
    </w:p>
    <w:p w14:paraId="39508993">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27.2.1符合专业条件的投标人或者对招标文件作实质响应的投标人不足三家的。27.2.2出现影响采购公正的违法、违规行为的。</w:t>
      </w:r>
    </w:p>
    <w:p w14:paraId="15679BB8">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27.2.3因重大变故，采购任务取消的。</w:t>
      </w:r>
    </w:p>
    <w:p w14:paraId="65872DF8">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27.2.4评标委员会认定招标文件存在歧义、重大缺陷导致评审工作无法进行。</w:t>
      </w:r>
    </w:p>
    <w:p w14:paraId="1209A322">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27.2.5 因苏采云系统故障原因造成开标不成功的。</w:t>
      </w:r>
    </w:p>
    <w:p w14:paraId="2D27DACD">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27.3 投标截止时间结束后参加投标的投标人不足三家的处理：</w:t>
      </w:r>
    </w:p>
    <w:p w14:paraId="46AC076D">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27.3.1如出现投标截止时间结束后参加投标的投标人或者在评标期间对招标文件做出实质响应的投标人不足三家情况，按政府采购相关规定执行。</w:t>
      </w:r>
    </w:p>
    <w:p w14:paraId="3017A3DF">
      <w:pPr>
        <w:keepNext/>
        <w:keepLines/>
        <w:spacing w:line="360" w:lineRule="auto"/>
        <w:ind w:firstLine="482"/>
        <w:outlineLvl w:val="2"/>
        <w:rPr>
          <w:b/>
          <w:bCs/>
          <w:sz w:val="32"/>
          <w:szCs w:val="32"/>
          <w:highlight w:val="none"/>
        </w:rPr>
      </w:pPr>
      <w:bookmarkStart w:id="238" w:name="_Toc518"/>
      <w:bookmarkStart w:id="239" w:name="_Toc2053"/>
      <w:bookmarkStart w:id="240" w:name="_Toc120614219"/>
      <w:bookmarkStart w:id="241" w:name="_Toc12475"/>
      <w:bookmarkStart w:id="242" w:name="_Toc23694"/>
      <w:bookmarkStart w:id="243" w:name="_Toc6168"/>
      <w:r>
        <w:rPr>
          <w:rFonts w:hint="eastAsia"/>
          <w:b/>
          <w:bCs/>
          <w:sz w:val="32"/>
          <w:szCs w:val="32"/>
          <w:highlight w:val="none"/>
        </w:rPr>
        <w:t>六、</w:t>
      </w:r>
      <w:bookmarkEnd w:id="235"/>
      <w:bookmarkEnd w:id="236"/>
      <w:bookmarkEnd w:id="237"/>
      <w:r>
        <w:rPr>
          <w:rFonts w:hint="eastAsia"/>
          <w:b/>
          <w:bCs/>
          <w:sz w:val="32"/>
          <w:szCs w:val="32"/>
          <w:highlight w:val="none"/>
        </w:rPr>
        <w:t>定标</w:t>
      </w:r>
      <w:bookmarkEnd w:id="238"/>
      <w:bookmarkEnd w:id="239"/>
      <w:bookmarkEnd w:id="240"/>
      <w:bookmarkEnd w:id="241"/>
      <w:bookmarkEnd w:id="242"/>
      <w:bookmarkEnd w:id="243"/>
    </w:p>
    <w:p w14:paraId="1CC2B93A">
      <w:pPr>
        <w:keepNext/>
        <w:keepLines/>
        <w:spacing w:line="360" w:lineRule="auto"/>
        <w:ind w:firstLine="600"/>
        <w:outlineLvl w:val="3"/>
        <w:rPr>
          <w:rFonts w:hint="eastAsia" w:ascii="黑体" w:hAnsi="宋体" w:eastAsia="黑体"/>
          <w:bCs/>
          <w:sz w:val="30"/>
          <w:szCs w:val="30"/>
          <w:highlight w:val="none"/>
        </w:rPr>
      </w:pPr>
      <w:bookmarkStart w:id="244" w:name="_Toc513029238"/>
      <w:bookmarkStart w:id="245" w:name="_Toc20823310"/>
      <w:bookmarkStart w:id="246" w:name="_Toc16938554"/>
      <w:r>
        <w:rPr>
          <w:rFonts w:hint="eastAsia" w:ascii="黑体" w:hAnsi="宋体" w:eastAsia="黑体"/>
          <w:bCs/>
          <w:sz w:val="30"/>
          <w:szCs w:val="30"/>
          <w:highlight w:val="none"/>
        </w:rPr>
        <w:t>2</w:t>
      </w:r>
      <w:r>
        <w:rPr>
          <w:rFonts w:ascii="黑体" w:hAnsi="宋体" w:eastAsia="黑体"/>
          <w:bCs/>
          <w:sz w:val="30"/>
          <w:szCs w:val="30"/>
          <w:highlight w:val="none"/>
        </w:rPr>
        <w:t>8</w:t>
      </w:r>
      <w:r>
        <w:rPr>
          <w:rFonts w:hint="eastAsia" w:ascii="黑体" w:hAnsi="宋体" w:eastAsia="黑体"/>
          <w:bCs/>
          <w:sz w:val="30"/>
          <w:szCs w:val="30"/>
          <w:highlight w:val="none"/>
        </w:rPr>
        <w:t>、</w:t>
      </w:r>
      <w:bookmarkEnd w:id="244"/>
      <w:r>
        <w:rPr>
          <w:rFonts w:hint="eastAsia" w:ascii="黑体" w:hAnsi="宋体" w:eastAsia="黑体"/>
          <w:bCs/>
          <w:sz w:val="30"/>
          <w:szCs w:val="30"/>
          <w:highlight w:val="none"/>
        </w:rPr>
        <w:t>确定</w:t>
      </w:r>
      <w:bookmarkEnd w:id="245"/>
      <w:bookmarkEnd w:id="246"/>
      <w:r>
        <w:rPr>
          <w:rFonts w:hint="eastAsia" w:ascii="黑体" w:hAnsi="宋体" w:eastAsia="黑体"/>
          <w:bCs/>
          <w:sz w:val="30"/>
          <w:szCs w:val="30"/>
          <w:highlight w:val="none"/>
        </w:rPr>
        <w:t>中标单位</w:t>
      </w:r>
    </w:p>
    <w:p w14:paraId="3E40C417">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 xml:space="preserve">.1中标候选人的选取原则和数量见招标文件第五章规定。 </w:t>
      </w:r>
    </w:p>
    <w:p w14:paraId="5AAE8A9A">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.2 采购人应根据评委会推荐的中标候选人确定中标人。</w:t>
      </w:r>
    </w:p>
    <w:p w14:paraId="5A6F4F08">
      <w:pPr>
        <w:spacing w:line="360" w:lineRule="auto"/>
        <w:ind w:firstLine="480"/>
        <w:rPr>
          <w:rFonts w:hint="eastAsia" w:ascii="宋体" w:hAnsi="宋体"/>
          <w:sz w:val="24"/>
          <w:szCs w:val="24"/>
          <w:highlight w:val="none"/>
        </w:rPr>
      </w:pPr>
      <w:r>
        <w:rPr>
          <w:rFonts w:hint="eastAsia" w:ascii="宋体" w:hAnsi="宋体"/>
          <w:bCs/>
          <w:sz w:val="24"/>
          <w:szCs w:val="24"/>
          <w:highlight w:val="none"/>
        </w:rPr>
        <w:t>2</w:t>
      </w:r>
      <w:r>
        <w:rPr>
          <w:rFonts w:ascii="宋体" w:hAnsi="宋体"/>
          <w:bCs/>
          <w:sz w:val="24"/>
          <w:szCs w:val="24"/>
          <w:highlight w:val="none"/>
        </w:rPr>
        <w:t>8</w:t>
      </w:r>
      <w:r>
        <w:rPr>
          <w:rFonts w:hint="eastAsia" w:ascii="宋体" w:hAnsi="宋体"/>
          <w:bCs/>
          <w:sz w:val="24"/>
          <w:szCs w:val="24"/>
          <w:highlight w:val="none"/>
        </w:rPr>
        <w:t>.3 采购人或</w:t>
      </w:r>
      <w:r>
        <w:rPr>
          <w:rFonts w:hint="eastAsia" w:ascii="宋体" w:hAnsi="宋体"/>
          <w:sz w:val="24"/>
          <w:szCs w:val="24"/>
          <w:highlight w:val="none"/>
        </w:rPr>
        <w:t>采购代理机构将在“江苏政府采购网”发布中标公告，公告期限为1个工作日。</w:t>
      </w:r>
    </w:p>
    <w:p w14:paraId="3808868B">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.4  若有充分证据证明，中标人出现下列情况之一的，一经查实，将被取消中标资格：</w:t>
      </w:r>
    </w:p>
    <w:p w14:paraId="0D71EB23">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.4.1提供虚假材料谋取中标的。</w:t>
      </w:r>
    </w:p>
    <w:p w14:paraId="21D2AD36">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.4.2向采购人、采购代理机构行贿或者提供其他不正当利益的。</w:t>
      </w:r>
    </w:p>
    <w:p w14:paraId="7E741F43">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.4.3属于本文件规定的无效条件，但在评标过程中又未被评委会发现的。</w:t>
      </w:r>
    </w:p>
    <w:p w14:paraId="25FEFF80">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.4.4与采购人或者其他投标人恶意串通的。</w:t>
      </w:r>
    </w:p>
    <w:p w14:paraId="7BE9CA0B">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.4.5采取不正当手段诋毁、排挤其他投标人的。</w:t>
      </w:r>
    </w:p>
    <w:p w14:paraId="16E07AE9">
      <w:pPr>
        <w:spacing w:line="360" w:lineRule="auto"/>
        <w:ind w:firstLine="480"/>
        <w:rPr>
          <w:rFonts w:hint="eastAsia" w:ascii="宋体" w:hAnsi="宋体"/>
          <w:sz w:val="24"/>
          <w:szCs w:val="24"/>
          <w:highlight w:val="none"/>
        </w:rPr>
      </w:pPr>
      <w:bookmarkStart w:id="247" w:name="_Toc200451960"/>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.5.</w:t>
      </w:r>
      <w:r>
        <w:rPr>
          <w:rFonts w:hint="eastAsia"/>
          <w:szCs w:val="21"/>
          <w:highlight w:val="none"/>
        </w:rPr>
        <w:t xml:space="preserve"> </w:t>
      </w:r>
      <w:r>
        <w:rPr>
          <w:rFonts w:hAnsi="宋体" w:cs="宋体"/>
          <w:sz w:val="24"/>
          <w:szCs w:val="24"/>
          <w:highlight w:val="none"/>
        </w:rPr>
        <w:t>有下列情形之一的，</w:t>
      </w:r>
      <w:r>
        <w:rPr>
          <w:rFonts w:hint="eastAsia" w:hAnsi="宋体" w:cs="宋体"/>
          <w:sz w:val="24"/>
          <w:szCs w:val="24"/>
          <w:highlight w:val="none"/>
        </w:rPr>
        <w:t>视为投标人</w:t>
      </w:r>
      <w:r>
        <w:rPr>
          <w:rFonts w:hAnsi="宋体" w:cs="宋体"/>
          <w:sz w:val="24"/>
          <w:szCs w:val="24"/>
          <w:highlight w:val="none"/>
        </w:rPr>
        <w:t>串通</w:t>
      </w:r>
      <w:r>
        <w:rPr>
          <w:rFonts w:hint="eastAsia" w:hAnsi="宋体" w:cs="宋体"/>
          <w:sz w:val="24"/>
          <w:szCs w:val="24"/>
          <w:highlight w:val="none"/>
        </w:rPr>
        <w:t>投标，投标无效：</w:t>
      </w:r>
    </w:p>
    <w:p w14:paraId="38089FCC">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.5.1不同投标人的投标文件由同一单位或者个人编制；</w:t>
      </w:r>
    </w:p>
    <w:p w14:paraId="135F2653">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.5.2不同投标人委托同一单位或者个人办理投标事宜；</w:t>
      </w:r>
    </w:p>
    <w:p w14:paraId="25E08B8D">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.5.3 不同投标人的投标文件载明的项目管理成员或者联系人员为同一人；</w:t>
      </w:r>
    </w:p>
    <w:p w14:paraId="71C098A0">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8</w:t>
      </w:r>
      <w:r>
        <w:rPr>
          <w:rFonts w:hint="eastAsia" w:ascii="宋体" w:hAnsi="宋体"/>
          <w:sz w:val="24"/>
          <w:szCs w:val="24"/>
          <w:highlight w:val="none"/>
        </w:rPr>
        <w:t>.5.4不同投标人的投标文件异常一致或者投标报价呈规律性差异；</w:t>
      </w:r>
    </w:p>
    <w:p w14:paraId="54D9C978">
      <w:pPr>
        <w:keepNext/>
        <w:keepLines/>
        <w:spacing w:line="360" w:lineRule="auto"/>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29</w:t>
      </w:r>
      <w:r>
        <w:rPr>
          <w:rFonts w:hint="eastAsia" w:ascii="黑体" w:hAnsi="宋体" w:eastAsia="黑体"/>
          <w:bCs/>
          <w:sz w:val="30"/>
          <w:szCs w:val="30"/>
          <w:highlight w:val="none"/>
        </w:rPr>
        <w:t>、质疑处理</w:t>
      </w:r>
      <w:bookmarkEnd w:id="247"/>
    </w:p>
    <w:p w14:paraId="2EE68972">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.1 提出质疑的投标人应当是参与所质疑项目采购活动的投标人。潜在投标人依法获取其可质疑的招标文件的，可以对招标文件提出质疑。</w:t>
      </w:r>
    </w:p>
    <w:p w14:paraId="69FD5C72">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9B15F19">
      <w:pPr>
        <w:spacing w:line="360" w:lineRule="auto"/>
        <w:ind w:firstLine="480"/>
        <w:jc w:val="left"/>
        <w:rPr>
          <w:rFonts w:hint="eastAsia" w:hAnsi="宋体" w:cs="宋体"/>
          <w:sz w:val="24"/>
          <w:szCs w:val="24"/>
          <w:highlight w:val="none"/>
        </w:rPr>
      </w:pPr>
      <w:r>
        <w:rPr>
          <w:rFonts w:ascii="宋体" w:hAnsi="宋体"/>
          <w:sz w:val="24"/>
          <w:szCs w:val="24"/>
          <w:highlight w:val="none"/>
        </w:rPr>
        <w:t>29</w:t>
      </w:r>
      <w:r>
        <w:rPr>
          <w:rFonts w:hint="eastAsia" w:ascii="宋体" w:hAnsi="宋体"/>
          <w:sz w:val="24"/>
          <w:szCs w:val="24"/>
          <w:highlight w:val="none"/>
        </w:rPr>
        <w:t>.2.1</w:t>
      </w:r>
      <w:r>
        <w:rPr>
          <w:rFonts w:hAnsi="宋体" w:cs="宋体"/>
          <w:sz w:val="24"/>
          <w:szCs w:val="24"/>
          <w:highlight w:val="none"/>
        </w:rPr>
        <w:t>对可以质疑的</w:t>
      </w:r>
      <w:r>
        <w:rPr>
          <w:rFonts w:hint="eastAsia" w:hAnsi="宋体" w:cs="宋体"/>
          <w:sz w:val="24"/>
          <w:szCs w:val="24"/>
          <w:highlight w:val="none"/>
        </w:rPr>
        <w:t>招标文件</w:t>
      </w:r>
      <w:r>
        <w:rPr>
          <w:rFonts w:hAnsi="宋体" w:cs="宋体"/>
          <w:sz w:val="24"/>
          <w:szCs w:val="24"/>
          <w:highlight w:val="none"/>
        </w:rPr>
        <w:t>提出质疑的，为收到</w:t>
      </w:r>
      <w:r>
        <w:rPr>
          <w:rFonts w:hint="eastAsia" w:hAnsi="宋体" w:cs="宋体"/>
          <w:sz w:val="24"/>
          <w:szCs w:val="24"/>
          <w:highlight w:val="none"/>
        </w:rPr>
        <w:t>招标文件</w:t>
      </w:r>
      <w:r>
        <w:rPr>
          <w:rFonts w:hAnsi="宋体" w:cs="宋体"/>
          <w:sz w:val="24"/>
          <w:szCs w:val="24"/>
          <w:highlight w:val="none"/>
        </w:rPr>
        <w:t>之日或者</w:t>
      </w:r>
      <w:r>
        <w:rPr>
          <w:rFonts w:hint="eastAsia" w:hAnsi="宋体" w:cs="宋体"/>
          <w:sz w:val="24"/>
          <w:szCs w:val="24"/>
          <w:highlight w:val="none"/>
        </w:rPr>
        <w:t>招标文件</w:t>
      </w:r>
      <w:r>
        <w:rPr>
          <w:rFonts w:hAnsi="宋体" w:cs="宋体"/>
          <w:sz w:val="24"/>
          <w:szCs w:val="24"/>
          <w:highlight w:val="none"/>
        </w:rPr>
        <w:t>公告期限届满之日；</w:t>
      </w:r>
      <w:r>
        <w:rPr>
          <w:rFonts w:hAnsi="宋体" w:cs="宋体"/>
          <w:sz w:val="24"/>
          <w:szCs w:val="24"/>
          <w:highlight w:val="none"/>
        </w:rPr>
        <w:br w:type="textWrapping" w:clear="all"/>
      </w:r>
      <w:r>
        <w:rPr>
          <w:rFonts w:hAnsi="宋体" w:cs="宋体"/>
          <w:sz w:val="24"/>
          <w:szCs w:val="24"/>
          <w:highlight w:val="none"/>
        </w:rPr>
        <w:t>　　</w:t>
      </w:r>
      <w:r>
        <w:rPr>
          <w:rFonts w:ascii="宋体" w:hAnsi="宋体"/>
          <w:sz w:val="24"/>
          <w:szCs w:val="24"/>
          <w:highlight w:val="none"/>
        </w:rPr>
        <w:t>29</w:t>
      </w:r>
      <w:r>
        <w:rPr>
          <w:rFonts w:hint="eastAsia" w:ascii="宋体" w:hAnsi="宋体"/>
          <w:sz w:val="24"/>
          <w:szCs w:val="24"/>
          <w:highlight w:val="none"/>
        </w:rPr>
        <w:t>.2.2</w:t>
      </w:r>
      <w:r>
        <w:rPr>
          <w:rFonts w:hAnsi="宋体" w:cs="宋体"/>
          <w:sz w:val="24"/>
          <w:szCs w:val="24"/>
          <w:highlight w:val="none"/>
        </w:rPr>
        <w:t>对采购过程提出质疑的，为各采购程序环节结束之日；</w:t>
      </w:r>
      <w:r>
        <w:rPr>
          <w:rFonts w:hAnsi="宋体" w:cs="宋体"/>
          <w:sz w:val="24"/>
          <w:szCs w:val="24"/>
          <w:highlight w:val="none"/>
        </w:rPr>
        <w:br w:type="textWrapping" w:clear="all"/>
      </w:r>
      <w:r>
        <w:rPr>
          <w:rFonts w:hAnsi="宋体" w:cs="宋体"/>
          <w:sz w:val="24"/>
          <w:szCs w:val="24"/>
          <w:highlight w:val="none"/>
        </w:rPr>
        <w:t>　　</w:t>
      </w:r>
      <w:r>
        <w:rPr>
          <w:rFonts w:ascii="宋体" w:hAnsi="宋体"/>
          <w:sz w:val="24"/>
          <w:szCs w:val="24"/>
          <w:highlight w:val="none"/>
        </w:rPr>
        <w:t>29</w:t>
      </w:r>
      <w:r>
        <w:rPr>
          <w:rFonts w:hint="eastAsia" w:ascii="宋体" w:hAnsi="宋体"/>
          <w:sz w:val="24"/>
          <w:szCs w:val="24"/>
          <w:highlight w:val="none"/>
        </w:rPr>
        <w:t>.2.3</w:t>
      </w:r>
      <w:r>
        <w:rPr>
          <w:rFonts w:hAnsi="宋体" w:cs="宋体"/>
          <w:sz w:val="24"/>
          <w:szCs w:val="24"/>
          <w:highlight w:val="none"/>
        </w:rPr>
        <w:t>对中标或者成交结果提出质疑的，为中标或者成交结果公告期限届满之日。</w:t>
      </w:r>
    </w:p>
    <w:p w14:paraId="7A41534F">
      <w:pPr>
        <w:spacing w:line="360" w:lineRule="auto"/>
        <w:ind w:firstLine="480"/>
        <w:rPr>
          <w:rFonts w:hint="eastAsia" w:hAnsi="宋体" w:cs="宋体"/>
          <w:sz w:val="24"/>
          <w:szCs w:val="24"/>
          <w:highlight w:val="none"/>
        </w:rPr>
      </w:pPr>
      <w:r>
        <w:rPr>
          <w:rFonts w:hint="eastAsia" w:hAnsi="宋体" w:cs="宋体"/>
          <w:sz w:val="24"/>
          <w:szCs w:val="24"/>
          <w:highlight w:val="none"/>
        </w:rPr>
        <w:t>投标人应当在法定质疑期内一次性提出针对同一采购程序环节的质疑。投标人如在法定期限内对同一采购程序环节提出多次质疑的，采购代理机构、</w:t>
      </w:r>
      <w:r>
        <w:rPr>
          <w:rFonts w:hAnsi="宋体" w:cs="宋体"/>
          <w:sz w:val="24"/>
          <w:szCs w:val="24"/>
          <w:highlight w:val="none"/>
        </w:rPr>
        <w:t>采购人</w:t>
      </w:r>
      <w:r>
        <w:rPr>
          <w:rFonts w:hint="eastAsia" w:hAnsi="宋体" w:cs="宋体"/>
          <w:sz w:val="24"/>
          <w:szCs w:val="24"/>
          <w:highlight w:val="none"/>
        </w:rPr>
        <w:t>将只对投标人第一次质疑作出答复。</w:t>
      </w:r>
    </w:p>
    <w:p w14:paraId="668F20E1">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.3质疑函必须按照本招标文件中《质疑函范本》要求的格式和内容进行填写。投标人如组成联合体参加投标，则《质疑函范本》中要求签字、盖章、加盖公章之处，联合体各方均须按要求签字、盖章、加盖公章。</w:t>
      </w:r>
    </w:p>
    <w:p w14:paraId="0DCB747A">
      <w:pPr>
        <w:spacing w:line="360" w:lineRule="auto"/>
        <w:ind w:firstLine="480"/>
        <w:rPr>
          <w:rFonts w:hint="eastAsia" w:ascii="宋体" w:hAnsi="宋体"/>
          <w:b/>
          <w:sz w:val="24"/>
          <w:szCs w:val="24"/>
          <w:highlight w:val="none"/>
        </w:rPr>
      </w:pPr>
      <w:r>
        <w:rPr>
          <w:rFonts w:ascii="宋体" w:hAnsi="宋体"/>
          <w:sz w:val="24"/>
          <w:szCs w:val="24"/>
          <w:highlight w:val="none"/>
        </w:rPr>
        <w:t>29</w:t>
      </w:r>
      <w:r>
        <w:rPr>
          <w:rFonts w:hint="eastAsia" w:ascii="宋体" w:hAnsi="宋体"/>
          <w:sz w:val="24"/>
          <w:szCs w:val="24"/>
          <w:highlight w:val="none"/>
        </w:rPr>
        <w:t>.4 投标人（含潜在投标人）对</w:t>
      </w:r>
      <w:r>
        <w:rPr>
          <w:rFonts w:ascii="宋体" w:hAnsi="宋体"/>
          <w:sz w:val="24"/>
          <w:szCs w:val="24"/>
          <w:highlight w:val="none"/>
        </w:rPr>
        <w:t>采购方式、</w:t>
      </w:r>
      <w:r>
        <w:rPr>
          <w:rFonts w:hint="eastAsia" w:ascii="宋体" w:hAnsi="宋体"/>
          <w:sz w:val="24"/>
          <w:szCs w:val="24"/>
          <w:highlight w:val="none"/>
        </w:rPr>
        <w:t>招标文件中采购</w:t>
      </w:r>
      <w:r>
        <w:rPr>
          <w:rFonts w:ascii="宋体" w:hAnsi="宋体"/>
          <w:sz w:val="24"/>
          <w:szCs w:val="24"/>
          <w:highlight w:val="none"/>
        </w:rPr>
        <w:t>需求</w:t>
      </w:r>
      <w:r>
        <w:rPr>
          <w:rFonts w:hint="eastAsia" w:ascii="宋体" w:hAnsi="宋体"/>
          <w:sz w:val="24"/>
          <w:szCs w:val="24"/>
          <w:highlight w:val="none"/>
        </w:rPr>
        <w:t>、</w:t>
      </w:r>
      <w:r>
        <w:rPr>
          <w:rFonts w:ascii="宋体" w:hAnsi="宋体"/>
          <w:sz w:val="24"/>
          <w:szCs w:val="24"/>
          <w:highlight w:val="none"/>
        </w:rPr>
        <w:t>合同文本</w:t>
      </w:r>
      <w:r>
        <w:rPr>
          <w:rFonts w:hint="eastAsia" w:ascii="宋体" w:hAnsi="宋体"/>
          <w:sz w:val="24"/>
          <w:szCs w:val="24"/>
          <w:highlight w:val="none"/>
        </w:rPr>
        <w:t>及</w:t>
      </w:r>
      <w:r>
        <w:rPr>
          <w:rFonts w:ascii="宋体" w:hAnsi="宋体"/>
          <w:sz w:val="24"/>
          <w:szCs w:val="24"/>
          <w:highlight w:val="none"/>
        </w:rPr>
        <w:t>资格</w:t>
      </w:r>
      <w:r>
        <w:rPr>
          <w:rFonts w:hint="eastAsia" w:ascii="宋体" w:hAnsi="宋体"/>
          <w:sz w:val="24"/>
          <w:szCs w:val="24"/>
          <w:highlight w:val="none"/>
        </w:rPr>
        <w:t>审查结果的</w:t>
      </w:r>
      <w:r>
        <w:rPr>
          <w:rFonts w:ascii="宋体" w:hAnsi="宋体"/>
          <w:sz w:val="24"/>
          <w:szCs w:val="24"/>
          <w:highlight w:val="none"/>
        </w:rPr>
        <w:t>询问</w:t>
      </w:r>
      <w:r>
        <w:rPr>
          <w:rFonts w:hint="eastAsia" w:ascii="宋体" w:hAnsi="宋体"/>
          <w:sz w:val="24"/>
          <w:szCs w:val="24"/>
          <w:highlight w:val="none"/>
        </w:rPr>
        <w:t>、质疑</w:t>
      </w:r>
      <w:r>
        <w:rPr>
          <w:rFonts w:ascii="宋体" w:hAnsi="宋体"/>
          <w:sz w:val="24"/>
          <w:szCs w:val="24"/>
          <w:highlight w:val="none"/>
        </w:rPr>
        <w:t>请向采购人提出，由采购人负责答复。</w:t>
      </w:r>
      <w:r>
        <w:rPr>
          <w:rFonts w:hint="eastAsia" w:ascii="宋体" w:hAnsi="宋体"/>
          <w:sz w:val="24"/>
          <w:szCs w:val="24"/>
          <w:highlight w:val="none"/>
        </w:rPr>
        <w:t>投标人对投标人资格条件、评标方法和评标标准的询问</w:t>
      </w:r>
      <w:r>
        <w:rPr>
          <w:rFonts w:ascii="宋体" w:hAnsi="宋体"/>
          <w:sz w:val="24"/>
          <w:szCs w:val="24"/>
          <w:highlight w:val="none"/>
        </w:rPr>
        <w:t>、质疑请向采购</w:t>
      </w:r>
      <w:r>
        <w:rPr>
          <w:rFonts w:hint="eastAsia" w:ascii="宋体" w:hAnsi="宋体"/>
          <w:sz w:val="24"/>
          <w:szCs w:val="24"/>
          <w:highlight w:val="none"/>
        </w:rPr>
        <w:t>代理机构</w:t>
      </w:r>
      <w:r>
        <w:rPr>
          <w:rFonts w:ascii="宋体" w:hAnsi="宋体"/>
          <w:sz w:val="24"/>
          <w:szCs w:val="24"/>
          <w:highlight w:val="none"/>
        </w:rPr>
        <w:t>提出，由采购</w:t>
      </w:r>
      <w:r>
        <w:rPr>
          <w:rFonts w:hint="eastAsia" w:ascii="宋体" w:hAnsi="宋体"/>
          <w:sz w:val="24"/>
          <w:szCs w:val="24"/>
          <w:highlight w:val="none"/>
        </w:rPr>
        <w:t>代理机构负责</w:t>
      </w:r>
      <w:r>
        <w:rPr>
          <w:rFonts w:ascii="宋体" w:hAnsi="宋体"/>
          <w:sz w:val="24"/>
          <w:szCs w:val="24"/>
          <w:highlight w:val="none"/>
        </w:rPr>
        <w:t>答复。</w:t>
      </w:r>
      <w:r>
        <w:rPr>
          <w:rFonts w:hint="eastAsia" w:ascii="宋体" w:hAnsi="宋体"/>
          <w:b/>
          <w:sz w:val="24"/>
          <w:szCs w:val="24"/>
          <w:highlight w:val="none"/>
        </w:rPr>
        <w:t xml:space="preserve"> </w:t>
      </w:r>
    </w:p>
    <w:p w14:paraId="689F1BC6">
      <w:pPr>
        <w:spacing w:line="360" w:lineRule="auto"/>
        <w:ind w:firstLine="482"/>
        <w:rPr>
          <w:rFonts w:hint="eastAsia" w:ascii="宋体" w:hAnsi="宋体"/>
          <w:sz w:val="24"/>
          <w:szCs w:val="24"/>
          <w:highlight w:val="none"/>
        </w:rPr>
      </w:pPr>
      <w:r>
        <w:rPr>
          <w:rFonts w:hint="eastAsia" w:ascii="宋体" w:hAnsi="宋体"/>
          <w:b/>
          <w:bCs/>
          <w:sz w:val="24"/>
          <w:szCs w:val="24"/>
          <w:highlight w:val="none"/>
        </w:rPr>
        <w:t>采购人及采购代理机构只接收以纸质原件形式送达的质疑，投标人可以通过现场递交或邮寄方式提交质疑</w:t>
      </w:r>
      <w:r>
        <w:rPr>
          <w:rFonts w:hint="eastAsia" w:ascii="宋体" w:hAnsi="宋体"/>
          <w:sz w:val="24"/>
          <w:szCs w:val="24"/>
          <w:highlight w:val="none"/>
        </w:rPr>
        <w:t>。</w:t>
      </w:r>
    </w:p>
    <w:p w14:paraId="463ADCCE">
      <w:pPr>
        <w:spacing w:line="360" w:lineRule="auto"/>
        <w:ind w:firstLine="480"/>
        <w:rPr>
          <w:rFonts w:hint="eastAsia" w:ascii="宋体" w:hAnsi="宋体"/>
          <w:sz w:val="24"/>
          <w:szCs w:val="24"/>
          <w:highlight w:val="none"/>
        </w:rPr>
      </w:pPr>
      <w:r>
        <w:rPr>
          <w:rFonts w:hint="eastAsia" w:ascii="宋体" w:hAnsi="宋体"/>
          <w:sz w:val="24"/>
          <w:szCs w:val="24"/>
          <w:highlight w:val="none"/>
        </w:rPr>
        <w:t>采购代理机构质疑接收部门为江苏鸿成工程项目管理有限公司招标代理部，联系地址：连云港市海州区郁州北路9号瀛洲大厦2楼209室，联系电话：0518-81061799</w:t>
      </w:r>
    </w:p>
    <w:p w14:paraId="60A41FAA">
      <w:pPr>
        <w:spacing w:line="360" w:lineRule="auto"/>
        <w:ind w:firstLine="480"/>
        <w:rPr>
          <w:rFonts w:hint="eastAsia" w:ascii="宋体" w:hAnsi="宋体"/>
          <w:sz w:val="24"/>
          <w:szCs w:val="24"/>
          <w:highlight w:val="none"/>
        </w:rPr>
      </w:pPr>
      <w:r>
        <w:rPr>
          <w:rFonts w:hint="eastAsia" w:ascii="宋体" w:hAnsi="宋体"/>
          <w:sz w:val="24"/>
          <w:szCs w:val="24"/>
          <w:highlight w:val="none"/>
        </w:rPr>
        <w:t>采购人质疑接收人及联系方式见招标文件第一章。</w:t>
      </w:r>
    </w:p>
    <w:p w14:paraId="3F22BC6B">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 以下情形的质疑不予受理</w:t>
      </w:r>
    </w:p>
    <w:p w14:paraId="2773557E">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.5.1 内容不符合《政府采购质疑和投诉办法》第十二条规定的质疑。</w:t>
      </w:r>
    </w:p>
    <w:p w14:paraId="0C6547E5">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.5.2 超出政府采购法定期限的质疑。</w:t>
      </w:r>
    </w:p>
    <w:p w14:paraId="231190D9">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.5.3 以传真、电子邮件等方式递交的非原件形式的质疑。</w:t>
      </w:r>
    </w:p>
    <w:p w14:paraId="2B4AFF0E">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.5.4 未参加投标活动的投标人或在投标活动中自身权益未受到损害的投标人所提出的质疑。</w:t>
      </w:r>
    </w:p>
    <w:p w14:paraId="715AAC76">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.5.5投标人组成联合体参加投标，联合体中任何一方或多方未按要求签字、盖章、加盖公章的质疑。</w:t>
      </w:r>
    </w:p>
    <w:p w14:paraId="5E7871D0">
      <w:pPr>
        <w:spacing w:line="360" w:lineRule="auto"/>
        <w:ind w:firstLine="468"/>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14:paraId="41C5FA64">
      <w:pPr>
        <w:keepNext/>
        <w:keepLines/>
        <w:spacing w:line="360" w:lineRule="auto"/>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0</w:t>
      </w:r>
      <w:r>
        <w:rPr>
          <w:rFonts w:hint="eastAsia" w:ascii="黑体" w:hAnsi="宋体" w:eastAsia="黑体"/>
          <w:bCs/>
          <w:sz w:val="30"/>
          <w:szCs w:val="30"/>
          <w:highlight w:val="none"/>
        </w:rPr>
        <w:t>、中标通知书</w:t>
      </w:r>
    </w:p>
    <w:p w14:paraId="4702296F">
      <w:pPr>
        <w:spacing w:line="360" w:lineRule="auto"/>
        <w:ind w:firstLine="600"/>
        <w:rPr>
          <w:rFonts w:hint="eastAsia" w:ascii="宋体" w:hAnsi="宋体"/>
          <w:b/>
          <w:sz w:val="24"/>
          <w:szCs w:val="24"/>
          <w:highlight w:val="none"/>
        </w:rPr>
      </w:pPr>
      <w:r>
        <w:rPr>
          <w:rFonts w:ascii="宋体" w:hAnsi="宋体"/>
          <w:sz w:val="24"/>
          <w:szCs w:val="24"/>
          <w:highlight w:val="none"/>
        </w:rPr>
        <w:t>30</w:t>
      </w:r>
      <w:r>
        <w:rPr>
          <w:rFonts w:hint="eastAsia" w:ascii="宋体" w:hAnsi="宋体"/>
          <w:sz w:val="24"/>
          <w:szCs w:val="24"/>
          <w:highlight w:val="none"/>
        </w:rPr>
        <w:t>.l</w:t>
      </w:r>
      <w:r>
        <w:rPr>
          <w:rFonts w:hint="eastAsia" w:ascii="宋体" w:hAnsi="宋体"/>
          <w:b/>
          <w:sz w:val="24"/>
          <w:szCs w:val="24"/>
          <w:highlight w:val="none"/>
        </w:rPr>
        <w:t xml:space="preserve"> </w:t>
      </w:r>
      <w:r>
        <w:rPr>
          <w:rFonts w:hint="eastAsia" w:ascii="宋体" w:hAnsi="宋体"/>
          <w:bCs/>
          <w:sz w:val="24"/>
          <w:szCs w:val="24"/>
          <w:highlight w:val="none"/>
        </w:rPr>
        <w:t>中标人确定后，中标结果由采购代理机构在江苏政府采购网公告，中标公告期限为1个工作日，同时由采购代理机构向中标人发出中标通知书。</w:t>
      </w:r>
      <w:r>
        <w:rPr>
          <w:rFonts w:hint="eastAsia" w:ascii="宋体" w:hAnsi="宋体"/>
          <w:b/>
          <w:sz w:val="24"/>
          <w:szCs w:val="24"/>
          <w:highlight w:val="none"/>
        </w:rPr>
        <w:t>中标人在领取中标通知书时，需提供五份与电子投标文件一致的纸质打印投标文件，须封面、骑缝加盖公章。</w:t>
      </w:r>
    </w:p>
    <w:p w14:paraId="19F0FAFF">
      <w:pPr>
        <w:spacing w:line="360" w:lineRule="auto"/>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0</w:t>
      </w:r>
      <w:r>
        <w:rPr>
          <w:rFonts w:hint="eastAsia" w:ascii="宋体" w:hAnsi="宋体"/>
          <w:sz w:val="24"/>
          <w:szCs w:val="24"/>
          <w:highlight w:val="none"/>
        </w:rPr>
        <w:t>.2中标通知书将是合同的一个组成部分。对采购人和中标人均具有法律效力。中标通知书发出后，采购人改变中标结果的，或者中标人放弃中标项目的，应当依法承担法律责任。</w:t>
      </w:r>
    </w:p>
    <w:p w14:paraId="52787D21">
      <w:pPr>
        <w:keepNext/>
        <w:keepLines/>
        <w:spacing w:line="360" w:lineRule="auto"/>
        <w:outlineLvl w:val="2"/>
        <w:rPr>
          <w:b/>
          <w:bCs/>
          <w:sz w:val="32"/>
          <w:szCs w:val="32"/>
          <w:highlight w:val="none"/>
        </w:rPr>
      </w:pPr>
      <w:bookmarkStart w:id="248" w:name="_Toc120614220"/>
      <w:bookmarkStart w:id="249" w:name="_Toc28119"/>
      <w:bookmarkStart w:id="250" w:name="_Toc513029236"/>
      <w:bookmarkStart w:id="251" w:name="_Toc16938552"/>
      <w:bookmarkStart w:id="252" w:name="_Toc16265"/>
      <w:bookmarkStart w:id="253" w:name="_Toc5539"/>
      <w:bookmarkStart w:id="254" w:name="_Toc6083"/>
      <w:bookmarkStart w:id="255" w:name="_Toc16978"/>
      <w:bookmarkStart w:id="256" w:name="_Toc20823308"/>
      <w:r>
        <w:rPr>
          <w:rFonts w:hint="eastAsia"/>
          <w:b/>
          <w:bCs/>
          <w:sz w:val="32"/>
          <w:szCs w:val="32"/>
          <w:highlight w:val="none"/>
        </w:rPr>
        <w:t>七、授予合同</w:t>
      </w:r>
      <w:bookmarkEnd w:id="248"/>
      <w:bookmarkEnd w:id="249"/>
      <w:bookmarkEnd w:id="250"/>
      <w:bookmarkEnd w:id="251"/>
      <w:bookmarkEnd w:id="252"/>
      <w:bookmarkEnd w:id="253"/>
      <w:bookmarkEnd w:id="254"/>
      <w:bookmarkEnd w:id="255"/>
      <w:bookmarkEnd w:id="256"/>
    </w:p>
    <w:p w14:paraId="6C76EEAE">
      <w:pPr>
        <w:keepNext/>
        <w:keepLines/>
        <w:spacing w:line="360" w:lineRule="auto"/>
        <w:ind w:firstLine="600"/>
        <w:outlineLvl w:val="3"/>
        <w:rPr>
          <w:rFonts w:hint="eastAsia" w:ascii="黑体" w:hAnsi="宋体" w:eastAsia="黑体"/>
          <w:bCs/>
          <w:sz w:val="30"/>
          <w:szCs w:val="30"/>
          <w:highlight w:val="none"/>
        </w:rPr>
      </w:pPr>
      <w:bookmarkStart w:id="257" w:name="_Toc513029237"/>
      <w:bookmarkStart w:id="258" w:name="_Toc20823309"/>
      <w:bookmarkStart w:id="259" w:name="_Toc16938553"/>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 签订合同</w:t>
      </w:r>
    </w:p>
    <w:p w14:paraId="709D4877">
      <w:pPr>
        <w:spacing w:line="360" w:lineRule="auto"/>
        <w:ind w:firstLine="600"/>
        <w:rPr>
          <w:rFonts w:hint="eastAsia" w:ascii="宋体" w:hAnsi="宋体"/>
          <w:sz w:val="24"/>
          <w:szCs w:val="24"/>
          <w:highlight w:val="none"/>
        </w:rPr>
      </w:pPr>
      <w:r>
        <w:rPr>
          <w:rFonts w:hint="eastAsia" w:ascii="宋体" w:hAnsi="宋体"/>
          <w:bCs/>
          <w:sz w:val="24"/>
          <w:szCs w:val="24"/>
          <w:highlight w:val="none"/>
        </w:rPr>
        <w:t>3</w:t>
      </w:r>
      <w:r>
        <w:rPr>
          <w:rFonts w:ascii="宋体" w:hAnsi="宋体"/>
          <w:bCs/>
          <w:sz w:val="24"/>
          <w:szCs w:val="24"/>
          <w:highlight w:val="none"/>
        </w:rPr>
        <w:t>1</w:t>
      </w:r>
      <w:r>
        <w:rPr>
          <w:rFonts w:hint="eastAsia" w:ascii="宋体" w:hAnsi="宋体"/>
          <w:sz w:val="24"/>
          <w:szCs w:val="24"/>
          <w:highlight w:val="none"/>
        </w:rPr>
        <w:t>.l中标人应当在中标通知书发出之日起三十日内，按照招标文件确定的事项与采购人签订政府采购合同。</w:t>
      </w:r>
    </w:p>
    <w:p w14:paraId="435C5D74">
      <w:pPr>
        <w:spacing w:line="360" w:lineRule="auto"/>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1</w:t>
      </w:r>
      <w:r>
        <w:rPr>
          <w:rFonts w:hint="eastAsia" w:ascii="宋体" w:hAnsi="宋体"/>
          <w:sz w:val="24"/>
          <w:szCs w:val="24"/>
          <w:highlight w:val="none"/>
        </w:rPr>
        <w:t>.2</w:t>
      </w:r>
      <w:r>
        <w:rPr>
          <w:rFonts w:hint="eastAsia" w:ascii="宋体" w:hAnsi="宋体"/>
          <w:b/>
          <w:sz w:val="24"/>
          <w:szCs w:val="24"/>
          <w:highlight w:val="none"/>
        </w:rPr>
        <w:t xml:space="preserve"> </w:t>
      </w:r>
      <w:r>
        <w:rPr>
          <w:rFonts w:hint="eastAsia" w:ascii="宋体" w:hAnsi="宋体"/>
          <w:sz w:val="24"/>
          <w:szCs w:val="24"/>
          <w:highlight w:val="none"/>
        </w:rPr>
        <w:t>招标文件、中标人的投标文件及招标过程中有关澄清、承诺文件均应作为合同附件。</w:t>
      </w:r>
    </w:p>
    <w:p w14:paraId="6A8015BC">
      <w:pPr>
        <w:spacing w:line="360" w:lineRule="auto"/>
        <w:ind w:firstLine="600"/>
        <w:rPr>
          <w:rFonts w:hint="eastAsia" w:ascii="宋体" w:hAnsi="宋体"/>
          <w:sz w:val="24"/>
          <w:szCs w:val="24"/>
          <w:highlight w:val="none"/>
        </w:rPr>
      </w:pPr>
      <w:r>
        <w:rPr>
          <w:rFonts w:hint="eastAsia" w:ascii="宋体" w:hAnsi="宋体"/>
          <w:sz w:val="24"/>
          <w:szCs w:val="24"/>
          <w:highlight w:val="none"/>
        </w:rPr>
        <w:t>31.3 签订合同后，</w:t>
      </w:r>
      <w:r>
        <w:rPr>
          <w:rFonts w:hint="eastAsia" w:ascii="宋体" w:hAnsi="宋体"/>
          <w:b/>
          <w:bCs/>
          <w:sz w:val="24"/>
          <w:szCs w:val="24"/>
          <w:highlight w:val="none"/>
          <w:u w:val="single"/>
        </w:rPr>
        <w:t>中标人不得将合同标的进行转包</w:t>
      </w:r>
      <w:r>
        <w:rPr>
          <w:rFonts w:hint="eastAsia" w:ascii="宋体" w:hAnsi="宋体"/>
          <w:sz w:val="24"/>
          <w:szCs w:val="24"/>
          <w:highlight w:val="none"/>
        </w:rPr>
        <w:t>。未经采购人同意，中标人也不得采用分包的形式履行合同，否则采购人有权终止合同。转包或分包造成采购人损失的，中标人应承担相应赔偿责任。</w:t>
      </w:r>
    </w:p>
    <w:p w14:paraId="7ECF7C1F">
      <w:pPr>
        <w:keepNext/>
        <w:keepLines/>
        <w:spacing w:line="360" w:lineRule="auto"/>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2</w:t>
      </w:r>
      <w:r>
        <w:rPr>
          <w:rFonts w:hint="eastAsia" w:ascii="黑体" w:hAnsi="宋体" w:eastAsia="黑体"/>
          <w:bCs/>
          <w:sz w:val="30"/>
          <w:szCs w:val="30"/>
          <w:highlight w:val="none"/>
        </w:rPr>
        <w:t>、货物（包含与货物相关的服务）的追加</w:t>
      </w:r>
    </w:p>
    <w:p w14:paraId="7C104AF6">
      <w:pPr>
        <w:spacing w:line="360" w:lineRule="auto"/>
        <w:ind w:firstLine="600"/>
        <w:rPr>
          <w:rFonts w:hint="eastAsia" w:ascii="宋体" w:hAnsi="宋体"/>
          <w:sz w:val="24"/>
          <w:szCs w:val="24"/>
          <w:highlight w:val="none"/>
        </w:rPr>
      </w:pPr>
      <w:r>
        <w:rPr>
          <w:rFonts w:hint="eastAsia" w:ascii="宋体" w:hAnsi="宋体"/>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57"/>
      <w:bookmarkEnd w:id="258"/>
      <w:bookmarkEnd w:id="259"/>
    </w:p>
    <w:p w14:paraId="1C32E447">
      <w:pPr>
        <w:keepNext/>
        <w:keepLines/>
        <w:spacing w:line="360" w:lineRule="auto"/>
        <w:ind w:firstLine="600"/>
        <w:outlineLvl w:val="3"/>
        <w:rPr>
          <w:rFonts w:hint="eastAsia" w:ascii="黑体" w:hAnsi="宋体" w:eastAsia="黑体"/>
          <w:bCs/>
          <w:sz w:val="30"/>
          <w:szCs w:val="30"/>
          <w:highlight w:val="none"/>
        </w:rPr>
      </w:pPr>
      <w:bookmarkStart w:id="260" w:name="_Toc479757207"/>
      <w:bookmarkStart w:id="261" w:name="_Toc513029242"/>
      <w:bookmarkStart w:id="262" w:name="_Toc120614221"/>
      <w:bookmarkStart w:id="263" w:name="_Toc16938558"/>
      <w:bookmarkStart w:id="264" w:name="_Toc20823314"/>
      <w:r>
        <w:rPr>
          <w:rFonts w:hint="eastAsia" w:ascii="黑体" w:hAnsi="宋体" w:eastAsia="黑体"/>
          <w:bCs/>
          <w:sz w:val="30"/>
          <w:szCs w:val="30"/>
          <w:highlight w:val="none"/>
        </w:rPr>
        <w:t>3</w:t>
      </w:r>
      <w:r>
        <w:rPr>
          <w:rFonts w:ascii="黑体" w:hAnsi="宋体" w:eastAsia="黑体"/>
          <w:bCs/>
          <w:sz w:val="30"/>
          <w:szCs w:val="30"/>
          <w:highlight w:val="none"/>
        </w:rPr>
        <w:t>3</w:t>
      </w:r>
      <w:r>
        <w:rPr>
          <w:rFonts w:hint="eastAsia" w:ascii="黑体" w:hAnsi="宋体" w:eastAsia="黑体"/>
          <w:bCs/>
          <w:sz w:val="30"/>
          <w:szCs w:val="30"/>
          <w:highlight w:val="none"/>
        </w:rPr>
        <w:t>、政府采购履约资金扶持政策</w:t>
      </w:r>
    </w:p>
    <w:p w14:paraId="60D22A46">
      <w:pPr>
        <w:spacing w:line="360" w:lineRule="auto"/>
        <w:ind w:firstLine="555"/>
        <w:rPr>
          <w:rFonts w:hint="eastAsia" w:ascii="宋体" w:hAnsi="宋体"/>
          <w:bCs/>
          <w:sz w:val="24"/>
          <w:szCs w:val="24"/>
          <w:highlight w:val="none"/>
        </w:rPr>
      </w:pPr>
      <w:r>
        <w:rPr>
          <w:rFonts w:hint="eastAsia" w:ascii="宋体" w:hAnsi="宋体"/>
          <w:bCs/>
          <w:sz w:val="24"/>
          <w:szCs w:val="24"/>
          <w:highlight w:val="none"/>
        </w:rPr>
        <w:t>中标人可凭政府采购合同办理融资贷款，详情请见江苏政府采购网“政采贷”专栏。</w:t>
      </w:r>
    </w:p>
    <w:p w14:paraId="7E3E5B98">
      <w:pPr>
        <w:keepNext/>
        <w:keepLines/>
        <w:spacing w:line="360" w:lineRule="auto"/>
        <w:outlineLvl w:val="2"/>
        <w:rPr>
          <w:b/>
          <w:bCs/>
          <w:sz w:val="32"/>
          <w:szCs w:val="32"/>
          <w:highlight w:val="none"/>
        </w:rPr>
      </w:pPr>
      <w:bookmarkStart w:id="265" w:name="_Toc10165"/>
      <w:bookmarkStart w:id="266" w:name="_Toc1717"/>
      <w:bookmarkStart w:id="267" w:name="_Toc28632"/>
      <w:bookmarkStart w:id="268" w:name="_Toc13962"/>
      <w:bookmarkStart w:id="269" w:name="_Toc27968"/>
      <w:r>
        <w:rPr>
          <w:rFonts w:hint="eastAsia"/>
          <w:b/>
          <w:bCs/>
          <w:sz w:val="32"/>
          <w:szCs w:val="32"/>
          <w:highlight w:val="none"/>
        </w:rPr>
        <w:t>八、政策功能</w:t>
      </w:r>
      <w:bookmarkEnd w:id="265"/>
      <w:bookmarkEnd w:id="266"/>
      <w:bookmarkEnd w:id="267"/>
      <w:bookmarkEnd w:id="268"/>
      <w:bookmarkEnd w:id="269"/>
    </w:p>
    <w:p w14:paraId="5C6A59E8">
      <w:pPr>
        <w:keepNext/>
        <w:keepLines/>
        <w:spacing w:line="360" w:lineRule="auto"/>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34、落实的政府采购政策</w:t>
      </w:r>
    </w:p>
    <w:p w14:paraId="53FA026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34.1价格给予扣除标准：</w:t>
      </w:r>
    </w:p>
    <w:p w14:paraId="63D1D78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0075573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p>
    <w:p w14:paraId="2777917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本项目价格扣除计算方法如下：参与报价得分计算的价格＝投标人的投标报价-小型、微型企业、监狱企业、残疾人福利性单位的投标报价×10%。</w:t>
      </w:r>
    </w:p>
    <w:p w14:paraId="59D64CE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34.2对于小型、微型企业、监狱企业、残疾人福利性单位报价以扣除优惠比率后的价格参与评审，但不作为中标价和合同签约价。中标价和合同签约价仍以其投标文件中的一次报价为准。</w:t>
      </w:r>
    </w:p>
    <w:p w14:paraId="6D8D77C0">
      <w:pPr>
        <w:spacing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 xml:space="preserve">34.3 参加政府采购活动的投标人享受价格评审优惠的应当提供的材料： </w:t>
      </w:r>
    </w:p>
    <w:p w14:paraId="11620E13">
      <w:pPr>
        <w:spacing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34.3.1 投标人提供的货物全部由小微企业制造的，提供《中小企业声明函》（第六章 投标文件格式）。</w:t>
      </w:r>
    </w:p>
    <w:p w14:paraId="35A73367">
      <w:pPr>
        <w:spacing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34.3.2 投标人为残疾人福利性单位且提供的货物全部由残疾人福利性单位制造的，符合财库〔2017〕141号文件规定条件的残疾人福利性单位视同小型、微型企业，提供《残疾人福利性单位声明函》（第六章 投标文件格式）。</w:t>
      </w:r>
    </w:p>
    <w:p w14:paraId="3F135A48">
      <w:pPr>
        <w:spacing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34.3.3 投标人为监狱企业或提供的货物由监狱企业制造的，提供省级以上监狱管理局、戒毒管理局（含新疆生产建设兵团）出具的属于监狱企业的证明文件，视同小型、微型企业。</w:t>
      </w:r>
    </w:p>
    <w:p w14:paraId="6CA2F575">
      <w:pPr>
        <w:spacing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rPr>
        <w:t>34.3.4 投标人按照本办法规定提供声明函内容不实的，属于提供虚假材料谋取中标、成交，依照《中华人民共和国政府采购法》等国家有关规定追究相应责任。</w:t>
      </w:r>
    </w:p>
    <w:p w14:paraId="56BC1BD8">
      <w:pPr>
        <w:keepNext/>
        <w:keepLines/>
        <w:spacing w:line="360" w:lineRule="auto"/>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35、支持绿色发展</w:t>
      </w:r>
    </w:p>
    <w:p w14:paraId="368F1A01">
      <w:pPr>
        <w:spacing w:line="360" w:lineRule="auto"/>
        <w:ind w:firstLine="480"/>
        <w:rPr>
          <w:rFonts w:hint="eastAsia" w:ascii="宋体" w:hAnsi="宋体"/>
          <w:sz w:val="24"/>
          <w:szCs w:val="24"/>
          <w:highlight w:val="none"/>
        </w:rPr>
      </w:pPr>
      <w:r>
        <w:rPr>
          <w:rFonts w:hint="eastAsia" w:ascii="宋体" w:hAnsi="宋体"/>
          <w:sz w:val="24"/>
          <w:szCs w:val="24"/>
          <w:highlight w:val="none"/>
        </w:rPr>
        <w:t>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0CBB942D">
      <w:pPr>
        <w:spacing w:line="360" w:lineRule="auto"/>
        <w:ind w:firstLine="480"/>
        <w:rPr>
          <w:rFonts w:hint="eastAsia" w:ascii="宋体" w:hAnsi="宋体"/>
          <w:sz w:val="24"/>
          <w:szCs w:val="24"/>
          <w:highlight w:val="none"/>
        </w:rPr>
      </w:pPr>
      <w:r>
        <w:rPr>
          <w:rFonts w:hint="eastAsia" w:ascii="宋体" w:hAnsi="宋体"/>
          <w:sz w:val="24"/>
          <w:szCs w:val="24"/>
          <w:highlight w:val="none"/>
        </w:rPr>
        <w:t>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59D3CC3A">
      <w:pPr>
        <w:spacing w:line="360" w:lineRule="auto"/>
        <w:ind w:firstLine="480"/>
        <w:rPr>
          <w:rFonts w:hint="eastAsia" w:ascii="黑体" w:hAnsi="宋体" w:eastAsia="黑体"/>
          <w:bCs/>
          <w:sz w:val="30"/>
          <w:szCs w:val="30"/>
          <w:highlight w:val="none"/>
        </w:rPr>
      </w:pPr>
      <w:r>
        <w:rPr>
          <w:rFonts w:hint="eastAsia" w:ascii="宋体" w:hAnsi="宋体"/>
          <w:sz w:val="24"/>
          <w:szCs w:val="24"/>
          <w:highlight w:val="none"/>
        </w:rPr>
        <w:t>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0A68DE7D">
      <w:pPr>
        <w:numPr>
          <w:ilvl w:val="0"/>
          <w:numId w:val="6"/>
        </w:numPr>
        <w:spacing w:line="360" w:lineRule="auto"/>
        <w:ind w:firstLine="480"/>
        <w:rPr>
          <w:rFonts w:hint="eastAsia" w:ascii="黑体" w:hAnsi="宋体" w:eastAsia="黑体"/>
          <w:bCs/>
          <w:sz w:val="30"/>
          <w:szCs w:val="30"/>
          <w:highlight w:val="none"/>
        </w:rPr>
      </w:pPr>
      <w:r>
        <w:rPr>
          <w:rFonts w:hint="eastAsia" w:ascii="黑体" w:hAnsi="宋体" w:eastAsia="黑体"/>
          <w:bCs/>
          <w:sz w:val="30"/>
          <w:szCs w:val="30"/>
          <w:highlight w:val="none"/>
        </w:rPr>
        <w:t>政府采购需求标准</w:t>
      </w:r>
    </w:p>
    <w:p w14:paraId="5D738F66">
      <w:pPr>
        <w:spacing w:line="360" w:lineRule="auto"/>
        <w:ind w:firstLine="480"/>
        <w:rPr>
          <w:sz w:val="24"/>
          <w:szCs w:val="24"/>
          <w:highlight w:val="none"/>
        </w:rPr>
      </w:pPr>
      <w:r>
        <w:rPr>
          <w:rFonts w:hint="eastAsia"/>
          <w:sz w:val="24"/>
          <w:szCs w:val="24"/>
          <w:highlight w:val="none"/>
        </w:rPr>
        <w:t>36.1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B64872F">
      <w:pPr>
        <w:pStyle w:val="260"/>
        <w:ind w:firstLine="600"/>
        <w:rPr>
          <w:highlight w:val="none"/>
        </w:rPr>
      </w:pPr>
    </w:p>
    <w:p w14:paraId="0EA555DF">
      <w:pPr>
        <w:pStyle w:val="260"/>
        <w:ind w:firstLine="600"/>
        <w:rPr>
          <w:highlight w:val="none"/>
        </w:rPr>
      </w:pPr>
    </w:p>
    <w:p w14:paraId="42BF2EDE">
      <w:pPr>
        <w:pStyle w:val="260"/>
        <w:ind w:firstLine="600"/>
        <w:rPr>
          <w:highlight w:val="none"/>
        </w:rPr>
      </w:pPr>
    </w:p>
    <w:p w14:paraId="62F0B84B">
      <w:pPr>
        <w:pStyle w:val="260"/>
        <w:ind w:firstLine="600"/>
        <w:rPr>
          <w:highlight w:val="none"/>
        </w:rPr>
      </w:pPr>
    </w:p>
    <w:p w14:paraId="0622936E">
      <w:pPr>
        <w:pStyle w:val="260"/>
        <w:ind w:firstLine="600"/>
        <w:rPr>
          <w:highlight w:val="none"/>
        </w:rPr>
      </w:pPr>
    </w:p>
    <w:p w14:paraId="444440FB">
      <w:pPr>
        <w:pStyle w:val="260"/>
        <w:ind w:firstLine="600"/>
        <w:rPr>
          <w:highlight w:val="none"/>
        </w:rPr>
      </w:pPr>
    </w:p>
    <w:p w14:paraId="57110337">
      <w:pPr>
        <w:pStyle w:val="260"/>
        <w:ind w:firstLine="600"/>
        <w:rPr>
          <w:highlight w:val="none"/>
        </w:rPr>
      </w:pPr>
    </w:p>
    <w:p w14:paraId="59C22038">
      <w:pPr>
        <w:pStyle w:val="260"/>
        <w:ind w:firstLine="600"/>
        <w:rPr>
          <w:highlight w:val="none"/>
        </w:rPr>
      </w:pPr>
    </w:p>
    <w:p w14:paraId="543F763F">
      <w:pPr>
        <w:pStyle w:val="260"/>
        <w:ind w:firstLine="600"/>
        <w:rPr>
          <w:highlight w:val="none"/>
        </w:rPr>
      </w:pPr>
    </w:p>
    <w:p w14:paraId="5F0604D5">
      <w:pPr>
        <w:pStyle w:val="260"/>
        <w:ind w:firstLine="600"/>
        <w:rPr>
          <w:highlight w:val="none"/>
        </w:rPr>
      </w:pPr>
    </w:p>
    <w:p w14:paraId="5DC0F290">
      <w:pPr>
        <w:keepNext/>
        <w:spacing w:line="360" w:lineRule="auto"/>
        <w:jc w:val="center"/>
        <w:outlineLvl w:val="0"/>
        <w:rPr>
          <w:rStyle w:val="208"/>
          <w:highlight w:val="none"/>
        </w:rPr>
      </w:pPr>
      <w:bookmarkStart w:id="270" w:name="_Toc32326"/>
      <w:bookmarkStart w:id="271" w:name="_Toc14282"/>
      <w:bookmarkStart w:id="272" w:name="_Toc28557"/>
      <w:bookmarkStart w:id="273" w:name="_Toc22233"/>
      <w:r>
        <w:rPr>
          <w:rStyle w:val="208"/>
          <w:rFonts w:hint="eastAsia"/>
          <w:highlight w:val="none"/>
        </w:rPr>
        <w:t>第三章  合同</w:t>
      </w:r>
      <w:bookmarkEnd w:id="260"/>
      <w:bookmarkEnd w:id="261"/>
      <w:bookmarkEnd w:id="262"/>
      <w:bookmarkEnd w:id="263"/>
      <w:bookmarkEnd w:id="264"/>
      <w:r>
        <w:rPr>
          <w:rStyle w:val="208"/>
          <w:rFonts w:hint="eastAsia"/>
          <w:highlight w:val="none"/>
        </w:rPr>
        <w:t>文本</w:t>
      </w:r>
      <w:bookmarkEnd w:id="270"/>
      <w:bookmarkEnd w:id="271"/>
      <w:bookmarkEnd w:id="272"/>
      <w:bookmarkEnd w:id="273"/>
    </w:p>
    <w:p w14:paraId="5B608E56">
      <w:pPr>
        <w:pStyle w:val="307"/>
        <w:spacing w:line="360" w:lineRule="auto"/>
        <w:jc w:val="center"/>
        <w:rPr>
          <w:sz w:val="36"/>
          <w:szCs w:val="36"/>
          <w:highlight w:val="none"/>
        </w:rPr>
      </w:pPr>
      <w:bookmarkStart w:id="274" w:name="_Toc20823315"/>
      <w:bookmarkStart w:id="275" w:name="_Toc16938559"/>
      <w:bookmarkStart w:id="276" w:name="_Toc513029243"/>
    </w:p>
    <w:p w14:paraId="5A579E55">
      <w:pPr>
        <w:pStyle w:val="307"/>
        <w:spacing w:line="360" w:lineRule="auto"/>
        <w:jc w:val="center"/>
        <w:rPr>
          <w:sz w:val="36"/>
          <w:szCs w:val="36"/>
          <w:highlight w:val="none"/>
        </w:rPr>
      </w:pPr>
    </w:p>
    <w:p w14:paraId="70B84A89">
      <w:pPr>
        <w:pStyle w:val="307"/>
        <w:spacing w:line="360" w:lineRule="auto"/>
        <w:jc w:val="center"/>
        <w:rPr>
          <w:sz w:val="36"/>
          <w:szCs w:val="36"/>
          <w:highlight w:val="none"/>
        </w:rPr>
      </w:pPr>
    </w:p>
    <w:p w14:paraId="58828A1E">
      <w:pPr>
        <w:pStyle w:val="307"/>
        <w:spacing w:line="360" w:lineRule="auto"/>
        <w:jc w:val="center"/>
        <w:rPr>
          <w:sz w:val="36"/>
          <w:szCs w:val="36"/>
          <w:highlight w:val="none"/>
        </w:rPr>
      </w:pPr>
      <w:r>
        <w:rPr>
          <w:rFonts w:hint="eastAsia"/>
          <w:sz w:val="36"/>
          <w:szCs w:val="36"/>
          <w:highlight w:val="none"/>
        </w:rPr>
        <w:t>政 府 采 购 合同</w:t>
      </w:r>
    </w:p>
    <w:p w14:paraId="08EB1068">
      <w:pPr>
        <w:pStyle w:val="307"/>
        <w:spacing w:line="360" w:lineRule="auto"/>
        <w:rPr>
          <w:sz w:val="36"/>
          <w:szCs w:val="36"/>
          <w:highlight w:val="none"/>
        </w:rPr>
      </w:pPr>
    </w:p>
    <w:p w14:paraId="07F379F3">
      <w:pPr>
        <w:pStyle w:val="307"/>
        <w:spacing w:line="360" w:lineRule="auto"/>
        <w:rPr>
          <w:sz w:val="36"/>
          <w:szCs w:val="36"/>
          <w:highlight w:val="none"/>
        </w:rPr>
      </w:pPr>
    </w:p>
    <w:p w14:paraId="28D93A01">
      <w:pPr>
        <w:pStyle w:val="307"/>
        <w:spacing w:line="360" w:lineRule="auto"/>
        <w:ind w:firstLine="2520" w:firstLineChars="700"/>
        <w:rPr>
          <w:sz w:val="36"/>
          <w:szCs w:val="36"/>
          <w:highlight w:val="none"/>
        </w:rPr>
      </w:pPr>
      <w:r>
        <w:rPr>
          <w:rFonts w:hint="eastAsia"/>
          <w:sz w:val="36"/>
          <w:szCs w:val="36"/>
          <w:highlight w:val="none"/>
        </w:rPr>
        <w:t>合同编号：</w:t>
      </w:r>
    </w:p>
    <w:p w14:paraId="20C472F4">
      <w:pPr>
        <w:pStyle w:val="307"/>
        <w:spacing w:line="360" w:lineRule="auto"/>
        <w:rPr>
          <w:sz w:val="36"/>
          <w:szCs w:val="36"/>
          <w:highlight w:val="none"/>
        </w:rPr>
      </w:pPr>
    </w:p>
    <w:p w14:paraId="015FF8F4">
      <w:pPr>
        <w:pStyle w:val="307"/>
        <w:spacing w:line="360" w:lineRule="auto"/>
        <w:rPr>
          <w:sz w:val="36"/>
          <w:szCs w:val="36"/>
          <w:highlight w:val="none"/>
        </w:rPr>
      </w:pPr>
    </w:p>
    <w:p w14:paraId="7F21A4EC">
      <w:pPr>
        <w:pStyle w:val="307"/>
        <w:spacing w:line="360" w:lineRule="auto"/>
        <w:rPr>
          <w:sz w:val="36"/>
          <w:szCs w:val="36"/>
          <w:highlight w:val="none"/>
        </w:rPr>
      </w:pPr>
    </w:p>
    <w:p w14:paraId="7D22134E">
      <w:pPr>
        <w:pStyle w:val="307"/>
        <w:spacing w:line="360" w:lineRule="auto"/>
        <w:rPr>
          <w:sz w:val="36"/>
          <w:szCs w:val="36"/>
          <w:highlight w:val="none"/>
        </w:rPr>
      </w:pPr>
    </w:p>
    <w:p w14:paraId="2C9630C4">
      <w:pPr>
        <w:pStyle w:val="307"/>
        <w:spacing w:line="360" w:lineRule="auto"/>
        <w:rPr>
          <w:sz w:val="36"/>
          <w:szCs w:val="36"/>
          <w:highlight w:val="none"/>
        </w:rPr>
      </w:pPr>
    </w:p>
    <w:p w14:paraId="24136F2E">
      <w:pPr>
        <w:pStyle w:val="307"/>
        <w:spacing w:line="360" w:lineRule="auto"/>
        <w:ind w:firstLine="2520"/>
        <w:rPr>
          <w:sz w:val="36"/>
          <w:szCs w:val="36"/>
          <w:highlight w:val="none"/>
        </w:rPr>
      </w:pPr>
      <w:r>
        <w:rPr>
          <w:rFonts w:hint="eastAsia"/>
          <w:sz w:val="36"/>
          <w:szCs w:val="36"/>
          <w:highlight w:val="none"/>
        </w:rPr>
        <w:t>采购人：</w:t>
      </w:r>
    </w:p>
    <w:p w14:paraId="1A722545">
      <w:pPr>
        <w:pStyle w:val="307"/>
        <w:spacing w:line="360" w:lineRule="auto"/>
        <w:ind w:firstLine="2520"/>
        <w:rPr>
          <w:sz w:val="36"/>
          <w:szCs w:val="36"/>
          <w:highlight w:val="none"/>
        </w:rPr>
      </w:pPr>
      <w:r>
        <w:rPr>
          <w:rFonts w:hint="eastAsia"/>
          <w:sz w:val="36"/>
          <w:szCs w:val="36"/>
          <w:highlight w:val="none"/>
        </w:rPr>
        <w:t>中标人：</w:t>
      </w:r>
    </w:p>
    <w:p w14:paraId="0F9B0CC5">
      <w:pPr>
        <w:pStyle w:val="307"/>
        <w:spacing w:line="360" w:lineRule="auto"/>
        <w:ind w:firstLine="2520"/>
        <w:rPr>
          <w:sz w:val="36"/>
          <w:szCs w:val="36"/>
          <w:highlight w:val="none"/>
        </w:rPr>
      </w:pPr>
    </w:p>
    <w:p w14:paraId="0BC3EC87">
      <w:pPr>
        <w:pStyle w:val="307"/>
        <w:spacing w:line="360" w:lineRule="auto"/>
        <w:ind w:firstLine="2520"/>
        <w:rPr>
          <w:sz w:val="36"/>
          <w:szCs w:val="36"/>
          <w:highlight w:val="none"/>
        </w:rPr>
      </w:pPr>
    </w:p>
    <w:p w14:paraId="534CFE21">
      <w:pPr>
        <w:pStyle w:val="307"/>
        <w:spacing w:line="360" w:lineRule="auto"/>
        <w:ind w:firstLine="2520"/>
        <w:rPr>
          <w:sz w:val="36"/>
          <w:szCs w:val="36"/>
          <w:highlight w:val="none"/>
        </w:rPr>
      </w:pPr>
    </w:p>
    <w:p w14:paraId="737A8A4C">
      <w:pPr>
        <w:pStyle w:val="307"/>
        <w:spacing w:line="360" w:lineRule="auto"/>
        <w:ind w:firstLine="2520"/>
        <w:rPr>
          <w:sz w:val="36"/>
          <w:szCs w:val="36"/>
          <w:highlight w:val="none"/>
        </w:rPr>
      </w:pPr>
    </w:p>
    <w:p w14:paraId="32588F7A">
      <w:pPr>
        <w:pStyle w:val="307"/>
        <w:spacing w:line="360" w:lineRule="auto"/>
        <w:ind w:firstLine="2520"/>
        <w:rPr>
          <w:sz w:val="36"/>
          <w:szCs w:val="36"/>
          <w:highlight w:val="none"/>
        </w:rPr>
      </w:pPr>
    </w:p>
    <w:p w14:paraId="2A447FA6">
      <w:pPr>
        <w:pStyle w:val="307"/>
        <w:spacing w:line="360" w:lineRule="auto"/>
        <w:ind w:firstLine="2520"/>
        <w:rPr>
          <w:sz w:val="36"/>
          <w:szCs w:val="36"/>
          <w:highlight w:val="none"/>
        </w:rPr>
      </w:pPr>
    </w:p>
    <w:p w14:paraId="6380C319">
      <w:pPr>
        <w:spacing w:line="360" w:lineRule="auto"/>
        <w:ind w:firstLine="480"/>
        <w:rPr>
          <w:rFonts w:hint="eastAsia" w:ascii="宋体" w:hAnsi="宋体"/>
          <w:bCs/>
          <w:sz w:val="24"/>
          <w:szCs w:val="21"/>
          <w:highlight w:val="none"/>
        </w:rPr>
      </w:pPr>
    </w:p>
    <w:p w14:paraId="6955AB00">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以下为中标后签定本项目合同的通用条款，中标人不得提出实质性的修改，关于专用条款将由采购人与中标人结合本项目具体情况协商后签订。</w:t>
      </w:r>
    </w:p>
    <w:bookmarkEnd w:id="274"/>
    <w:bookmarkEnd w:id="275"/>
    <w:bookmarkEnd w:id="276"/>
    <w:p w14:paraId="465090FB">
      <w:pPr>
        <w:pStyle w:val="307"/>
        <w:spacing w:line="360" w:lineRule="auto"/>
        <w:rPr>
          <w:highlight w:val="none"/>
        </w:rPr>
      </w:pPr>
      <w:bookmarkStart w:id="277" w:name="_Hlt16619350"/>
      <w:bookmarkStart w:id="278" w:name="_Toc120614244"/>
      <w:bookmarkStart w:id="279" w:name="_Toc16938590"/>
      <w:bookmarkStart w:id="280" w:name="_Toc20823346"/>
      <w:bookmarkStart w:id="281" w:name="_Toc462564139"/>
      <w:bookmarkStart w:id="282" w:name="_Toc479757211"/>
    </w:p>
    <w:p w14:paraId="0C173D5A">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甲方：</w:t>
      </w:r>
      <w:r>
        <w:rPr>
          <w:rFonts w:hint="eastAsia" w:ascii="宋体" w:hAnsi="宋体"/>
          <w:b/>
          <w:color w:val="000000"/>
          <w:sz w:val="24"/>
          <w:highlight w:val="none"/>
          <w:u w:val="single"/>
        </w:rPr>
        <w:t xml:space="preserve">                     </w:t>
      </w:r>
    </w:p>
    <w:p w14:paraId="62AF5FF1">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乙方：</w:t>
      </w:r>
      <w:r>
        <w:rPr>
          <w:rFonts w:hint="eastAsia" w:ascii="宋体" w:hAnsi="宋体"/>
          <w:color w:val="000000"/>
          <w:sz w:val="24"/>
          <w:highlight w:val="none"/>
          <w:u w:val="single"/>
        </w:rPr>
        <w:t xml:space="preserve">                     </w:t>
      </w:r>
    </w:p>
    <w:p w14:paraId="2AECEDD2">
      <w:pPr>
        <w:spacing w:line="560" w:lineRule="exact"/>
        <w:ind w:firstLine="480"/>
        <w:jc w:val="left"/>
        <w:rPr>
          <w:rFonts w:hint="eastAsia" w:ascii="宋体" w:hAnsi="宋体"/>
          <w:b/>
          <w:color w:val="000000"/>
          <w:sz w:val="24"/>
          <w:highlight w:val="none"/>
        </w:rPr>
      </w:pPr>
      <w:r>
        <w:rPr>
          <w:rFonts w:ascii="宋体" w:hAnsi="宋体"/>
          <w:color w:val="000000"/>
          <w:sz w:val="24"/>
          <w:highlight w:val="none"/>
        </w:rPr>
        <w:t>甲、乙双方根据</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年</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月</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日</w:t>
      </w:r>
      <w:r>
        <w:rPr>
          <w:rFonts w:hint="eastAsia" w:ascii="宋体" w:hAnsi="宋体"/>
          <w:b/>
          <w:bCs/>
          <w:color w:val="000000"/>
          <w:sz w:val="24"/>
          <w:szCs w:val="20"/>
          <w:highlight w:val="none"/>
          <w:u w:val="single"/>
        </w:rPr>
        <w:t xml:space="preserve">   </w:t>
      </w:r>
      <w:r>
        <w:rPr>
          <w:rFonts w:ascii="宋体" w:hAnsi="宋体"/>
          <w:color w:val="000000"/>
          <w:sz w:val="24"/>
          <w:highlight w:val="none"/>
        </w:rPr>
        <w:t>项目（</w:t>
      </w:r>
      <w:r>
        <w:rPr>
          <w:rFonts w:hint="eastAsia" w:ascii="宋体" w:hAnsi="宋体"/>
          <w:color w:val="000000"/>
          <w:sz w:val="24"/>
          <w:highlight w:val="none"/>
        </w:rPr>
        <w:t>项目</w:t>
      </w:r>
      <w:r>
        <w:rPr>
          <w:rFonts w:ascii="宋体" w:hAnsi="宋体"/>
          <w:color w:val="000000"/>
          <w:sz w:val="24"/>
          <w:highlight w:val="none"/>
        </w:rPr>
        <w:t>编号：</w:t>
      </w:r>
      <w:r>
        <w:rPr>
          <w:rFonts w:hint="eastAsia" w:ascii="宋体" w:hAnsi="宋体"/>
          <w:color w:val="000000"/>
          <w:sz w:val="24"/>
          <w:highlight w:val="none"/>
          <w:u w:val="single"/>
        </w:rPr>
        <w:t xml:space="preserve">   </w:t>
      </w:r>
      <w:r>
        <w:rPr>
          <w:rFonts w:ascii="宋体" w:hAnsi="宋体"/>
          <w:color w:val="000000"/>
          <w:sz w:val="24"/>
          <w:highlight w:val="none"/>
        </w:rPr>
        <w:t>）招标的结果，签订本合同。</w:t>
      </w:r>
    </w:p>
    <w:p w14:paraId="2B12527F">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一、采购标的</w:t>
      </w:r>
    </w:p>
    <w:p w14:paraId="30BDE954">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1.1 项目内容：</w:t>
      </w:r>
      <w:r>
        <w:rPr>
          <w:rFonts w:hint="eastAsia" w:ascii="宋体" w:hAnsi="宋体"/>
          <w:color w:val="000000"/>
          <w:sz w:val="24"/>
          <w:highlight w:val="none"/>
          <w:u w:val="single"/>
        </w:rPr>
        <w:t xml:space="preserve">      </w:t>
      </w:r>
      <w:r>
        <w:rPr>
          <w:rFonts w:hint="eastAsia" w:ascii="宋体" w:hAnsi="宋体"/>
          <w:color w:val="000000"/>
          <w:sz w:val="24"/>
          <w:highlight w:val="none"/>
        </w:rPr>
        <w:t>。</w:t>
      </w:r>
    </w:p>
    <w:p w14:paraId="5B7FAE32">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1.2 规格型号：</w:t>
      </w:r>
      <w:r>
        <w:rPr>
          <w:rFonts w:hint="eastAsia" w:ascii="宋体" w:hAnsi="宋体"/>
          <w:color w:val="000000"/>
          <w:sz w:val="24"/>
          <w:highlight w:val="none"/>
          <w:u w:val="single"/>
        </w:rPr>
        <w:t xml:space="preserve">      </w:t>
      </w:r>
      <w:r>
        <w:rPr>
          <w:rFonts w:hint="eastAsia" w:ascii="宋体" w:hAnsi="宋体"/>
          <w:color w:val="000000"/>
          <w:sz w:val="24"/>
          <w:highlight w:val="none"/>
        </w:rPr>
        <w:t>。</w:t>
      </w:r>
    </w:p>
    <w:p w14:paraId="4EB64977">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1.3 服务要求：</w:t>
      </w:r>
      <w:r>
        <w:rPr>
          <w:rFonts w:hint="eastAsia" w:ascii="宋体" w:hAnsi="宋体"/>
          <w:color w:val="000000"/>
          <w:sz w:val="24"/>
          <w:highlight w:val="none"/>
          <w:u w:val="single"/>
        </w:rPr>
        <w:t xml:space="preserve">      </w:t>
      </w:r>
      <w:r>
        <w:rPr>
          <w:rFonts w:hint="eastAsia" w:ascii="宋体" w:hAnsi="宋体"/>
          <w:color w:val="000000"/>
          <w:sz w:val="24"/>
          <w:highlight w:val="none"/>
        </w:rPr>
        <w:t>。</w:t>
      </w:r>
    </w:p>
    <w:p w14:paraId="3C7C864D">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1.4 补充条款：</w:t>
      </w:r>
      <w:r>
        <w:rPr>
          <w:rFonts w:hint="eastAsia" w:ascii="宋体" w:hAnsi="宋体"/>
          <w:color w:val="000000"/>
          <w:sz w:val="24"/>
          <w:highlight w:val="none"/>
          <w:u w:val="single"/>
        </w:rPr>
        <w:t xml:space="preserve">      </w:t>
      </w:r>
      <w:r>
        <w:rPr>
          <w:rFonts w:hint="eastAsia" w:ascii="宋体" w:hAnsi="宋体"/>
          <w:color w:val="000000"/>
          <w:sz w:val="24"/>
          <w:highlight w:val="none"/>
        </w:rPr>
        <w:t>。</w:t>
      </w:r>
    </w:p>
    <w:p w14:paraId="411F0789">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二、合同金额</w:t>
      </w:r>
    </w:p>
    <w:p w14:paraId="5318BC89">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2.1 本合同金额为（大写）：_________________元整（</w:t>
      </w:r>
      <w:r>
        <w:rPr>
          <w:rFonts w:hint="eastAsia" w:ascii="宋体" w:hAnsi="宋体"/>
          <w:color w:val="000000"/>
          <w:sz w:val="24"/>
          <w:highlight w:val="none"/>
        </w:rPr>
        <w:t>¥</w:t>
      </w:r>
      <w:r>
        <w:rPr>
          <w:rFonts w:ascii="宋体" w:hAnsi="宋体"/>
          <w:color w:val="000000"/>
          <w:sz w:val="24"/>
          <w:highlight w:val="none"/>
        </w:rPr>
        <w:t>__________）人民币。</w:t>
      </w:r>
    </w:p>
    <w:p w14:paraId="6E85B03B">
      <w:pPr>
        <w:spacing w:line="560" w:lineRule="exact"/>
        <w:ind w:firstLine="480"/>
        <w:jc w:val="left"/>
        <w:rPr>
          <w:rFonts w:hint="eastAsia" w:ascii="宋体" w:hAnsi="宋体"/>
          <w:sz w:val="24"/>
          <w:highlight w:val="none"/>
        </w:rPr>
      </w:pPr>
      <w:r>
        <w:rPr>
          <w:rFonts w:ascii="宋体" w:hAnsi="宋体"/>
          <w:sz w:val="24"/>
          <w:highlight w:val="none"/>
        </w:rPr>
        <w:t>本合同价款包含所有乙方提供合同约定产品和</w:t>
      </w:r>
      <w:r>
        <w:rPr>
          <w:rFonts w:hint="eastAsia" w:ascii="宋体" w:hAnsi="宋体"/>
          <w:sz w:val="24"/>
          <w:highlight w:val="none"/>
        </w:rPr>
        <w:t>安装等</w:t>
      </w:r>
      <w:r>
        <w:rPr>
          <w:rFonts w:ascii="宋体" w:hAnsi="宋体"/>
          <w:sz w:val="24"/>
          <w:highlight w:val="none"/>
        </w:rPr>
        <w:t>服务的报酬及乙方提供合同中产品和服务所支出的必要费用，甲方在上述合同价款之外不再向乙方支付其他任何费用。</w:t>
      </w:r>
    </w:p>
    <w:p w14:paraId="719F7130">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三、技术资料</w:t>
      </w:r>
    </w:p>
    <w:p w14:paraId="09897CEF">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3.1</w:t>
      </w:r>
      <w:r>
        <w:rPr>
          <w:rFonts w:hint="eastAsia" w:ascii="宋体" w:hAnsi="宋体"/>
          <w:color w:val="000000"/>
          <w:sz w:val="24"/>
          <w:highlight w:val="none"/>
        </w:rPr>
        <w:t xml:space="preserve"> </w:t>
      </w:r>
      <w:r>
        <w:rPr>
          <w:rFonts w:ascii="宋体" w:hAnsi="宋体"/>
          <w:color w:val="000000"/>
          <w:sz w:val="24"/>
          <w:highlight w:val="none"/>
        </w:rPr>
        <w:t>乙方应按招标文件规定的时间向甲方提供有关技术资料。</w:t>
      </w:r>
    </w:p>
    <w:p w14:paraId="0CC0F4A1">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9FF98A8">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四、知识产权</w:t>
      </w:r>
    </w:p>
    <w:p w14:paraId="188A8EDE">
      <w:pPr>
        <w:spacing w:line="560" w:lineRule="exact"/>
        <w:ind w:firstLine="480"/>
        <w:jc w:val="left"/>
        <w:rPr>
          <w:rFonts w:hint="eastAsia" w:ascii="宋体" w:hAnsi="宋体"/>
          <w:color w:val="000000"/>
          <w:sz w:val="24"/>
          <w:highlight w:val="none"/>
        </w:rPr>
      </w:pPr>
      <w:r>
        <w:rPr>
          <w:rFonts w:hint="eastAsia" w:ascii="Calibri" w:hAnsi="宋体"/>
          <w:color w:val="000000"/>
          <w:sz w:val="24"/>
          <w:highlight w:val="none"/>
        </w:rPr>
        <w:t xml:space="preserve">4.1 </w:t>
      </w:r>
      <w:r>
        <w:rPr>
          <w:rFonts w:ascii="Calibri" w:hAnsi="宋体"/>
          <w:color w:val="000000"/>
          <w:sz w:val="24"/>
          <w:highlight w:val="none"/>
        </w:rPr>
        <w:t>乙</w:t>
      </w:r>
      <w:r>
        <w:rPr>
          <w:rFonts w:hint="eastAsia" w:ascii="宋体" w:hAnsi="宋体"/>
          <w:color w:val="000000"/>
          <w:sz w:val="24"/>
          <w:highlight w:val="none"/>
        </w:rPr>
        <w:t>方应保证甲方在使用、接受本合同</w:t>
      </w:r>
      <w:r>
        <w:rPr>
          <w:rFonts w:ascii="Calibri" w:hAnsi="宋体"/>
          <w:color w:val="000000"/>
          <w:sz w:val="24"/>
          <w:highlight w:val="none"/>
        </w:rPr>
        <w:t>中产品和服务</w:t>
      </w:r>
      <w:r>
        <w:rPr>
          <w:rFonts w:hint="eastAsia" w:ascii="宋体" w:hAnsi="宋体"/>
          <w:color w:val="000000"/>
          <w:sz w:val="24"/>
          <w:highlight w:val="none"/>
        </w:rPr>
        <w:t>或其任何一部分时不受第三方提出侵犯其专利权、版权、商标权和工业设计权等知识产权的起诉。一旦出现侵权，由乙方负全部责任。甲方有权直接解除与乙方的合同，并要求乙方退还甲方已经支付的全部费用，同时乙方还应当向甲方赔偿甲方因此遭受的全部损失。</w:t>
      </w:r>
    </w:p>
    <w:p w14:paraId="2C98E1E3">
      <w:pPr>
        <w:spacing w:line="560" w:lineRule="exact"/>
        <w:ind w:firstLine="482"/>
        <w:jc w:val="left"/>
        <w:rPr>
          <w:rFonts w:hint="eastAsia" w:ascii="宋体" w:hAnsi="宋体"/>
          <w:color w:val="000000"/>
          <w:sz w:val="24"/>
          <w:highlight w:val="none"/>
          <w:u w:val="single"/>
        </w:rPr>
      </w:pPr>
      <w:r>
        <w:rPr>
          <w:rFonts w:ascii="宋体" w:hAnsi="宋体"/>
          <w:b/>
          <w:color w:val="000000"/>
          <w:sz w:val="24"/>
          <w:highlight w:val="none"/>
        </w:rPr>
        <w:t>五、产权担保</w:t>
      </w:r>
    </w:p>
    <w:p w14:paraId="7CA9A5BA">
      <w:pPr>
        <w:spacing w:line="560" w:lineRule="exact"/>
        <w:ind w:firstLine="480"/>
        <w:jc w:val="left"/>
        <w:rPr>
          <w:rFonts w:hint="eastAsia" w:ascii="宋体" w:hAnsi="宋体"/>
          <w:color w:val="000000"/>
          <w:sz w:val="24"/>
          <w:highlight w:val="none"/>
          <w:u w:val="single"/>
        </w:rPr>
      </w:pPr>
      <w:r>
        <w:rPr>
          <w:rFonts w:hint="eastAsia" w:ascii="宋体" w:hAnsi="宋体"/>
          <w:color w:val="000000"/>
          <w:sz w:val="24"/>
          <w:highlight w:val="none"/>
        </w:rPr>
        <w:t xml:space="preserve">5.1 </w:t>
      </w:r>
      <w:r>
        <w:rPr>
          <w:rFonts w:ascii="宋体" w:hAnsi="宋体"/>
          <w:color w:val="000000"/>
          <w:sz w:val="24"/>
          <w:highlight w:val="none"/>
        </w:rPr>
        <w:t>乙方保证所交付标的的所有权完全属于乙方且无任何抵押、查封等产权瑕疵。</w:t>
      </w:r>
      <w:r>
        <w:rPr>
          <w:rFonts w:hint="eastAsia" w:ascii="宋体" w:hAnsi="宋体"/>
          <w:color w:val="000000"/>
          <w:sz w:val="24"/>
          <w:highlight w:val="none"/>
        </w:rPr>
        <w:t>如乙方交付的标的物所有权存在瑕疵或侵权，甲方有权直接解除与乙方的合同，并要求乙方退还甲方已经支付的全部费用，同时乙方还应当向甲方赔偿甲方因此遭受的全部损失。</w:t>
      </w:r>
    </w:p>
    <w:p w14:paraId="1297EBBA">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六、履约保证金</w:t>
      </w:r>
    </w:p>
    <w:p w14:paraId="4F319F87">
      <w:pPr>
        <w:spacing w:line="560" w:lineRule="exact"/>
        <w:ind w:firstLine="480"/>
        <w:jc w:val="left"/>
        <w:rPr>
          <w:rFonts w:hint="eastAsia" w:ascii="宋体" w:hAnsi="宋体"/>
          <w:color w:val="FF0000"/>
          <w:sz w:val="24"/>
          <w:highlight w:val="none"/>
        </w:rPr>
      </w:pPr>
      <w:r>
        <w:rPr>
          <w:rFonts w:hint="eastAsia" w:ascii="宋体" w:hAnsi="宋体"/>
          <w:color w:val="000000"/>
          <w:sz w:val="24"/>
          <w:highlight w:val="none"/>
        </w:rPr>
        <w:t>6.1本项目不收取履约保</w:t>
      </w:r>
      <w:r>
        <w:rPr>
          <w:rFonts w:hint="eastAsia" w:ascii="Arial" w:hAnsi="Arial" w:eastAsia="Arial"/>
          <w:sz w:val="24"/>
          <w:szCs w:val="24"/>
          <w:highlight w:val="none"/>
        </w:rPr>
        <w:t>证金</w:t>
      </w:r>
      <w:r>
        <w:rPr>
          <w:rFonts w:hint="eastAsia" w:ascii="宋体" w:hAnsi="宋体"/>
          <w:color w:val="000000"/>
          <w:sz w:val="24"/>
          <w:highlight w:val="none"/>
        </w:rPr>
        <w:t>。</w:t>
      </w:r>
    </w:p>
    <w:p w14:paraId="2D002FDC">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七、转包或分包</w:t>
      </w:r>
    </w:p>
    <w:p w14:paraId="79A8AA0F">
      <w:pPr>
        <w:spacing w:line="560" w:lineRule="exact"/>
        <w:ind w:firstLine="480"/>
        <w:jc w:val="left"/>
        <w:rPr>
          <w:rFonts w:hint="eastAsia" w:ascii="宋体" w:hAnsi="宋体" w:eastAsia="仿宋_GB2312"/>
          <w:color w:val="000000"/>
          <w:sz w:val="24"/>
          <w:highlight w:val="none"/>
        </w:rPr>
      </w:pPr>
      <w:r>
        <w:rPr>
          <w:rFonts w:ascii="宋体" w:hAnsi="宋体"/>
          <w:color w:val="000000"/>
          <w:sz w:val="24"/>
          <w:highlight w:val="none"/>
        </w:rPr>
        <w:t>7.1</w:t>
      </w:r>
      <w:r>
        <w:rPr>
          <w:rFonts w:hint="eastAsia" w:ascii="宋体" w:hAnsi="宋体"/>
          <w:color w:val="000000"/>
          <w:sz w:val="24"/>
          <w:highlight w:val="none"/>
        </w:rPr>
        <w:t>本合同范围内产品或服务，应由乙方直接供应，不得转让他人供应或部分分包给他人供应；</w:t>
      </w:r>
    </w:p>
    <w:p w14:paraId="0F15C05C">
      <w:pPr>
        <w:spacing w:line="560" w:lineRule="exact"/>
        <w:ind w:firstLine="480"/>
        <w:jc w:val="left"/>
        <w:rPr>
          <w:rFonts w:hint="eastAsia" w:ascii="宋体" w:hAnsi="宋体" w:eastAsia="仿宋_GB2312"/>
          <w:color w:val="000000"/>
          <w:sz w:val="24"/>
          <w:highlight w:val="none"/>
        </w:rPr>
      </w:pPr>
      <w:r>
        <w:rPr>
          <w:rFonts w:ascii="宋体" w:hAnsi="宋体"/>
          <w:color w:val="000000"/>
          <w:sz w:val="24"/>
          <w:highlight w:val="none"/>
        </w:rPr>
        <w:t>7.2</w:t>
      </w:r>
      <w:r>
        <w:rPr>
          <w:rFonts w:hint="eastAsia" w:ascii="宋体" w:hAnsi="宋体"/>
          <w:color w:val="000000"/>
          <w:sz w:val="24"/>
          <w:highlight w:val="none"/>
        </w:rPr>
        <w:t xml:space="preserve">如有转让和未经甲方同意的分包行为，甲方有权给予终止合同。 </w:t>
      </w:r>
    </w:p>
    <w:p w14:paraId="4491320E">
      <w:pPr>
        <w:spacing w:line="560" w:lineRule="exact"/>
        <w:ind w:firstLine="482"/>
        <w:jc w:val="left"/>
        <w:rPr>
          <w:rFonts w:hint="eastAsia" w:ascii="宋体" w:hAnsi="宋体"/>
          <w:color w:val="000000"/>
          <w:sz w:val="24"/>
          <w:highlight w:val="none"/>
        </w:rPr>
      </w:pPr>
      <w:r>
        <w:rPr>
          <w:rFonts w:ascii="宋体" w:hAnsi="宋体"/>
          <w:b/>
          <w:color w:val="000000"/>
          <w:sz w:val="24"/>
          <w:highlight w:val="none"/>
        </w:rPr>
        <w:t>八、</w:t>
      </w:r>
      <w:r>
        <w:rPr>
          <w:rFonts w:hint="eastAsia" w:ascii="宋体" w:hAnsi="宋体"/>
          <w:b/>
          <w:color w:val="000000"/>
          <w:sz w:val="24"/>
          <w:highlight w:val="none"/>
        </w:rPr>
        <w:t>质保期</w:t>
      </w:r>
    </w:p>
    <w:p w14:paraId="2D8E569F">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8.1质保期：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t>。</w:t>
      </w:r>
    </w:p>
    <w:p w14:paraId="26DF08ED">
      <w:pPr>
        <w:spacing w:line="560" w:lineRule="exact"/>
        <w:ind w:firstLine="482"/>
        <w:jc w:val="left"/>
        <w:rPr>
          <w:rFonts w:ascii="Calibri" w:hAnsi="Calibri"/>
          <w:b/>
          <w:color w:val="000000"/>
          <w:sz w:val="24"/>
          <w:highlight w:val="none"/>
        </w:rPr>
      </w:pPr>
      <w:r>
        <w:rPr>
          <w:rFonts w:ascii="Calibri" w:hAnsi="宋体"/>
          <w:b/>
          <w:color w:val="000000"/>
          <w:sz w:val="24"/>
          <w:highlight w:val="none"/>
        </w:rPr>
        <w:t>九、交付期、交付方式及交付地点</w:t>
      </w:r>
    </w:p>
    <w:p w14:paraId="570BC04E">
      <w:pPr>
        <w:spacing w:line="560" w:lineRule="exact"/>
        <w:ind w:firstLine="480"/>
        <w:jc w:val="left"/>
        <w:rPr>
          <w:rFonts w:hint="eastAsia" w:ascii="宋体" w:hAnsi="宋体"/>
          <w:color w:val="000000"/>
          <w:sz w:val="24"/>
          <w:highlight w:val="none"/>
        </w:rPr>
      </w:pPr>
      <w:r>
        <w:rPr>
          <w:rFonts w:ascii="宋体" w:hAnsi="宋体"/>
          <w:bCs/>
          <w:color w:val="000000"/>
          <w:sz w:val="24"/>
          <w:highlight w:val="none"/>
        </w:rPr>
        <w:t>9.1</w:t>
      </w:r>
      <w:r>
        <w:rPr>
          <w:rFonts w:hint="eastAsia" w:ascii="宋体" w:hAnsi="宋体"/>
          <w:bCs/>
          <w:color w:val="000000"/>
          <w:sz w:val="24"/>
          <w:highlight w:val="none"/>
        </w:rPr>
        <w:t xml:space="preserve"> </w:t>
      </w:r>
      <w:r>
        <w:rPr>
          <w:rFonts w:ascii="宋体" w:hAnsi="宋体"/>
          <w:bCs/>
          <w:color w:val="000000"/>
          <w:sz w:val="24"/>
          <w:highlight w:val="none"/>
        </w:rPr>
        <w:t>交 付 期：</w:t>
      </w:r>
      <w:r>
        <w:rPr>
          <w:rFonts w:ascii="宋体" w:hAnsi="宋体"/>
          <w:color w:val="000000"/>
          <w:sz w:val="24"/>
          <w:highlight w:val="none"/>
        </w:rPr>
        <w:t>_________。</w:t>
      </w:r>
    </w:p>
    <w:p w14:paraId="2C973803">
      <w:pPr>
        <w:spacing w:line="560" w:lineRule="exact"/>
        <w:ind w:firstLine="480"/>
        <w:jc w:val="left"/>
        <w:rPr>
          <w:rFonts w:hint="eastAsia" w:ascii="宋体" w:hAnsi="宋体"/>
          <w:bCs/>
          <w:color w:val="000000"/>
          <w:sz w:val="24"/>
          <w:highlight w:val="none"/>
        </w:rPr>
      </w:pPr>
      <w:r>
        <w:rPr>
          <w:rFonts w:ascii="宋体" w:hAnsi="宋体"/>
          <w:bCs/>
          <w:color w:val="000000"/>
          <w:sz w:val="24"/>
          <w:highlight w:val="none"/>
        </w:rPr>
        <w:t>9.2</w:t>
      </w:r>
      <w:r>
        <w:rPr>
          <w:rFonts w:hint="eastAsia" w:ascii="宋体" w:hAnsi="宋体"/>
          <w:bCs/>
          <w:color w:val="000000"/>
          <w:sz w:val="24"/>
          <w:highlight w:val="none"/>
        </w:rPr>
        <w:t xml:space="preserve"> </w:t>
      </w:r>
      <w:r>
        <w:rPr>
          <w:rFonts w:ascii="宋体" w:hAnsi="宋体"/>
          <w:bCs/>
          <w:color w:val="000000"/>
          <w:sz w:val="24"/>
          <w:highlight w:val="none"/>
        </w:rPr>
        <w:t>交付方式：</w:t>
      </w:r>
      <w:r>
        <w:rPr>
          <w:rFonts w:ascii="宋体" w:hAnsi="宋体"/>
          <w:color w:val="000000"/>
          <w:sz w:val="24"/>
          <w:highlight w:val="none"/>
        </w:rPr>
        <w:t>_________。</w:t>
      </w:r>
    </w:p>
    <w:p w14:paraId="27A7A35F">
      <w:pPr>
        <w:spacing w:line="560" w:lineRule="exact"/>
        <w:ind w:firstLine="480"/>
        <w:jc w:val="left"/>
        <w:rPr>
          <w:rFonts w:hint="eastAsia" w:ascii="宋体" w:hAnsi="宋体"/>
          <w:b/>
          <w:color w:val="000000"/>
          <w:sz w:val="24"/>
          <w:highlight w:val="none"/>
        </w:rPr>
      </w:pPr>
      <w:r>
        <w:rPr>
          <w:rFonts w:ascii="宋体" w:hAnsi="宋体"/>
          <w:bCs/>
          <w:color w:val="000000"/>
          <w:sz w:val="24"/>
          <w:highlight w:val="none"/>
        </w:rPr>
        <w:t>9.3</w:t>
      </w:r>
      <w:r>
        <w:rPr>
          <w:rFonts w:hint="eastAsia" w:ascii="宋体" w:hAnsi="宋体"/>
          <w:bCs/>
          <w:color w:val="000000"/>
          <w:sz w:val="24"/>
          <w:highlight w:val="none"/>
        </w:rPr>
        <w:t xml:space="preserve"> </w:t>
      </w:r>
      <w:r>
        <w:rPr>
          <w:rFonts w:ascii="宋体" w:hAnsi="宋体"/>
          <w:bCs/>
          <w:color w:val="000000"/>
          <w:sz w:val="24"/>
          <w:highlight w:val="none"/>
        </w:rPr>
        <w:t>交付地点：</w:t>
      </w:r>
      <w:r>
        <w:rPr>
          <w:rFonts w:ascii="宋体" w:hAnsi="宋体"/>
          <w:color w:val="000000"/>
          <w:sz w:val="24"/>
          <w:highlight w:val="none"/>
        </w:rPr>
        <w:t>_________。</w:t>
      </w:r>
    </w:p>
    <w:p w14:paraId="29B65B97">
      <w:pPr>
        <w:spacing w:line="560" w:lineRule="exact"/>
        <w:ind w:firstLine="482"/>
        <w:jc w:val="left"/>
        <w:rPr>
          <w:rFonts w:ascii="Calibri" w:hAnsi="Calibri"/>
          <w:b/>
          <w:color w:val="000000"/>
          <w:sz w:val="24"/>
          <w:highlight w:val="none"/>
        </w:rPr>
      </w:pPr>
      <w:r>
        <w:rPr>
          <w:rFonts w:ascii="Calibri" w:hAnsi="宋体"/>
          <w:b/>
          <w:color w:val="000000"/>
          <w:sz w:val="24"/>
          <w:highlight w:val="none"/>
        </w:rPr>
        <w:t>十、合同款支付</w:t>
      </w:r>
    </w:p>
    <w:p w14:paraId="54F3B599">
      <w:pPr>
        <w:spacing w:line="560" w:lineRule="exact"/>
        <w:ind w:firstLine="480"/>
        <w:jc w:val="left"/>
        <w:rPr>
          <w:rFonts w:hint="eastAsia" w:ascii="Calibri" w:hAnsi="宋体"/>
          <w:bCs/>
          <w:sz w:val="24"/>
          <w:highlight w:val="none"/>
        </w:rPr>
      </w:pPr>
      <w:r>
        <w:rPr>
          <w:rFonts w:ascii="宋体" w:hAnsi="宋体"/>
          <w:bCs/>
          <w:sz w:val="24"/>
          <w:highlight w:val="none"/>
        </w:rPr>
        <w:t>10.1</w:t>
      </w:r>
      <w:r>
        <w:rPr>
          <w:rFonts w:hint="eastAsia" w:ascii="宋体" w:hAnsi="宋体"/>
          <w:bCs/>
          <w:sz w:val="24"/>
          <w:highlight w:val="none"/>
        </w:rPr>
        <w:t xml:space="preserve"> </w:t>
      </w:r>
      <w:r>
        <w:rPr>
          <w:rFonts w:ascii="Calibri" w:hAnsi="宋体"/>
          <w:bCs/>
          <w:sz w:val="24"/>
          <w:highlight w:val="none"/>
        </w:rPr>
        <w:t>付款方式：</w:t>
      </w:r>
      <w:r>
        <w:rPr>
          <w:rFonts w:ascii="宋体" w:hAnsi="宋体"/>
          <w:sz w:val="24"/>
          <w:highlight w:val="none"/>
        </w:rPr>
        <w:t>_________。</w:t>
      </w:r>
    </w:p>
    <w:p w14:paraId="7A5ADCA1">
      <w:pPr>
        <w:spacing w:line="560" w:lineRule="exact"/>
        <w:ind w:firstLine="480"/>
        <w:jc w:val="left"/>
        <w:rPr>
          <w:rFonts w:hint="eastAsia" w:ascii="Calibri" w:hAnsi="宋体"/>
          <w:bCs/>
          <w:sz w:val="24"/>
          <w:highlight w:val="none"/>
        </w:rPr>
      </w:pPr>
      <w:r>
        <w:rPr>
          <w:rFonts w:ascii="Calibri" w:hAnsi="宋体"/>
          <w:bCs/>
          <w:sz w:val="24"/>
          <w:highlight w:val="none"/>
        </w:rPr>
        <w:t>每次付款前</w:t>
      </w:r>
      <w:r>
        <w:rPr>
          <w:rFonts w:hint="eastAsia" w:ascii="Calibri" w:hAnsi="宋体"/>
          <w:bCs/>
          <w:sz w:val="24"/>
          <w:highlight w:val="none"/>
        </w:rPr>
        <w:t>乙方</w:t>
      </w:r>
      <w:r>
        <w:rPr>
          <w:rFonts w:ascii="Calibri" w:hAnsi="宋体"/>
          <w:bCs/>
          <w:sz w:val="24"/>
          <w:highlight w:val="none"/>
        </w:rPr>
        <w:t>需提供等额增值税发票，否则延迟付款的责任由咨询人自行承担。</w:t>
      </w:r>
    </w:p>
    <w:p w14:paraId="0A3E92B5">
      <w:pPr>
        <w:spacing w:line="560" w:lineRule="exact"/>
        <w:ind w:firstLine="480"/>
        <w:jc w:val="left"/>
        <w:rPr>
          <w:rFonts w:ascii="Calibri" w:hAnsi="Calibri"/>
          <w:bCs/>
          <w:color w:val="000000"/>
          <w:sz w:val="24"/>
          <w:highlight w:val="none"/>
        </w:rPr>
      </w:pPr>
      <w:r>
        <w:rPr>
          <w:rFonts w:ascii="宋体" w:hAnsi="宋体"/>
          <w:bCs/>
          <w:color w:val="000000"/>
          <w:sz w:val="24"/>
          <w:highlight w:val="none"/>
        </w:rPr>
        <w:t>10.2</w:t>
      </w:r>
      <w:r>
        <w:rPr>
          <w:rFonts w:hint="eastAsia" w:ascii="宋体" w:hAnsi="宋体"/>
          <w:bCs/>
          <w:color w:val="000000"/>
          <w:sz w:val="24"/>
          <w:highlight w:val="none"/>
        </w:rPr>
        <w:t xml:space="preserve"> </w:t>
      </w:r>
      <w:r>
        <w:rPr>
          <w:rFonts w:ascii="Calibri" w:hAnsi="宋体"/>
          <w:color w:val="000000"/>
          <w:sz w:val="24"/>
          <w:highlight w:val="none"/>
        </w:rPr>
        <w:t>当采购数量与实际使用数量不一致时，乙方根据实际使用量提供</w:t>
      </w:r>
      <w:r>
        <w:rPr>
          <w:rFonts w:ascii="宋体" w:hAnsi="宋体"/>
          <w:color w:val="000000"/>
          <w:sz w:val="24"/>
          <w:highlight w:val="none"/>
        </w:rPr>
        <w:t>产品和服务</w:t>
      </w:r>
      <w:r>
        <w:rPr>
          <w:rFonts w:ascii="Calibri" w:hAnsi="宋体"/>
          <w:color w:val="000000"/>
          <w:sz w:val="24"/>
          <w:highlight w:val="none"/>
        </w:rPr>
        <w:t>，合同的最终结算金额按实际使用量乘以中标单价进行计算。</w:t>
      </w:r>
    </w:p>
    <w:p w14:paraId="60075837">
      <w:pPr>
        <w:spacing w:line="560" w:lineRule="exact"/>
        <w:ind w:firstLine="482"/>
        <w:jc w:val="left"/>
        <w:rPr>
          <w:rFonts w:ascii="Calibri" w:hAnsi="Calibri"/>
          <w:b/>
          <w:color w:val="000000"/>
          <w:sz w:val="24"/>
          <w:highlight w:val="none"/>
        </w:rPr>
      </w:pPr>
      <w:r>
        <w:rPr>
          <w:rFonts w:ascii="Calibri" w:hAnsi="宋体"/>
          <w:b/>
          <w:color w:val="000000"/>
          <w:sz w:val="24"/>
          <w:highlight w:val="none"/>
        </w:rPr>
        <w:t>十一</w:t>
      </w:r>
      <w:r>
        <w:rPr>
          <w:rFonts w:hint="eastAsia" w:ascii="Calibri" w:hAnsi="Calibri"/>
          <w:b/>
          <w:color w:val="000000"/>
          <w:sz w:val="24"/>
          <w:highlight w:val="none"/>
        </w:rPr>
        <w:t>、</w:t>
      </w:r>
      <w:r>
        <w:rPr>
          <w:rFonts w:ascii="Calibri" w:hAnsi="宋体"/>
          <w:b/>
          <w:color w:val="000000"/>
          <w:sz w:val="24"/>
          <w:highlight w:val="none"/>
        </w:rPr>
        <w:t>税费</w:t>
      </w:r>
    </w:p>
    <w:p w14:paraId="68D5B334">
      <w:pPr>
        <w:spacing w:line="560" w:lineRule="exact"/>
        <w:ind w:firstLine="480"/>
        <w:jc w:val="left"/>
        <w:rPr>
          <w:rFonts w:hint="eastAsia" w:ascii="宋体" w:hAnsi="宋体" w:eastAsia="仿宋_GB2312"/>
          <w:color w:val="000000"/>
          <w:sz w:val="24"/>
          <w:highlight w:val="none"/>
        </w:rPr>
      </w:pPr>
      <w:r>
        <w:rPr>
          <w:rFonts w:hint="eastAsia" w:ascii="宋体" w:hAnsi="宋体"/>
          <w:color w:val="000000"/>
          <w:sz w:val="24"/>
          <w:highlight w:val="none"/>
        </w:rPr>
        <w:t>11.1 本合同执行中相关的一切税费均由乙方负担。</w:t>
      </w:r>
    </w:p>
    <w:p w14:paraId="0476283F">
      <w:pPr>
        <w:spacing w:line="560" w:lineRule="exact"/>
        <w:ind w:firstLine="482"/>
        <w:jc w:val="left"/>
        <w:rPr>
          <w:rFonts w:hint="eastAsia" w:ascii="宋体" w:hAnsi="宋体"/>
          <w:color w:val="000000"/>
          <w:sz w:val="24"/>
          <w:highlight w:val="none"/>
        </w:rPr>
      </w:pPr>
      <w:r>
        <w:rPr>
          <w:rFonts w:ascii="宋体" w:hAnsi="宋体"/>
          <w:b/>
          <w:color w:val="000000"/>
          <w:sz w:val="24"/>
          <w:highlight w:val="none"/>
        </w:rPr>
        <w:t>十二、质量保证及售后服务</w:t>
      </w:r>
    </w:p>
    <w:p w14:paraId="05E4A479">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12.1</w:t>
      </w:r>
      <w:r>
        <w:rPr>
          <w:rFonts w:hint="eastAsia" w:ascii="宋体" w:hAnsi="宋体"/>
          <w:color w:val="000000"/>
          <w:sz w:val="24"/>
          <w:highlight w:val="none"/>
        </w:rPr>
        <w:t xml:space="preserve"> </w:t>
      </w:r>
      <w:r>
        <w:rPr>
          <w:rFonts w:ascii="宋体" w:hAnsi="宋体"/>
          <w:color w:val="000000"/>
          <w:sz w:val="24"/>
          <w:highlight w:val="none"/>
        </w:rPr>
        <w:t>乙方应按招标文件规定和响应文件承诺的性能、技术要求、质量标准向甲方提供产品或服务。</w:t>
      </w:r>
    </w:p>
    <w:p w14:paraId="6DFE2185">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12.2</w:t>
      </w:r>
      <w:r>
        <w:rPr>
          <w:rFonts w:hint="eastAsia" w:ascii="宋体" w:hAnsi="宋体"/>
          <w:color w:val="000000"/>
          <w:sz w:val="24"/>
          <w:highlight w:val="none"/>
        </w:rPr>
        <w:t xml:space="preserve"> </w:t>
      </w:r>
      <w:r>
        <w:rPr>
          <w:rFonts w:ascii="宋体" w:hAnsi="宋体"/>
          <w:color w:val="000000"/>
          <w:sz w:val="24"/>
          <w:highlight w:val="none"/>
        </w:rPr>
        <w:t>乙方提供的产品或服务在质保期内因其本身出现质量问题，根据实际情况，经双方协商，可按以下办法处理：</w:t>
      </w:r>
    </w:p>
    <w:p w14:paraId="7204A1A3">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（1）更换：由乙方承担所发生的全部费用。</w:t>
      </w:r>
    </w:p>
    <w:p w14:paraId="5C8E6B1A">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（2）合同终止处理：合同终止，并退还甲方支付的合同款，同时应承担由此产生的所有费用，甲方不承担发生任何费用。</w:t>
      </w:r>
    </w:p>
    <w:p w14:paraId="20034161">
      <w:pPr>
        <w:spacing w:line="560" w:lineRule="exact"/>
        <w:ind w:firstLine="480"/>
        <w:jc w:val="left"/>
        <w:rPr>
          <w:rFonts w:hint="eastAsia" w:ascii="宋体" w:hAnsi="宋体"/>
          <w:sz w:val="24"/>
          <w:highlight w:val="none"/>
        </w:rPr>
      </w:pPr>
      <w:r>
        <w:rPr>
          <w:rFonts w:ascii="宋体" w:hAnsi="宋体"/>
          <w:color w:val="000000"/>
          <w:sz w:val="24"/>
          <w:highlight w:val="none"/>
        </w:rPr>
        <w:t>12.3</w:t>
      </w:r>
      <w:r>
        <w:rPr>
          <w:rFonts w:hint="eastAsia" w:ascii="宋体" w:hAnsi="宋体"/>
          <w:color w:val="000000"/>
          <w:sz w:val="24"/>
          <w:highlight w:val="none"/>
        </w:rPr>
        <w:t xml:space="preserve"> </w:t>
      </w:r>
      <w:r>
        <w:rPr>
          <w:rFonts w:hint="eastAsia" w:ascii="宋体" w:hAnsi="宋体"/>
          <w:sz w:val="24"/>
          <w:highlight w:val="none"/>
        </w:rPr>
        <w:t>乙方提供全天候7*24小时响应维护，2小时内响应，如在使用过程中发生质量问题或出现损坏，要及时更换并提供备件，最短的时间保证产品正常使用。质保期满后，维修仅收取成本费。</w:t>
      </w:r>
    </w:p>
    <w:p w14:paraId="06898228">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12.4</w:t>
      </w:r>
      <w:r>
        <w:rPr>
          <w:rFonts w:hint="eastAsia" w:ascii="宋体" w:hAnsi="宋体"/>
          <w:color w:val="000000"/>
          <w:sz w:val="24"/>
          <w:highlight w:val="none"/>
        </w:rPr>
        <w:t xml:space="preserve"> </w:t>
      </w:r>
      <w:r>
        <w:rPr>
          <w:rFonts w:ascii="宋体" w:hAnsi="宋体"/>
          <w:color w:val="000000"/>
          <w:sz w:val="24"/>
          <w:highlight w:val="none"/>
        </w:rPr>
        <w:t>在质保期内，乙方应对产品或服务出现的质量及安全问题负责处理解决并承担一切费用。</w:t>
      </w:r>
    </w:p>
    <w:p w14:paraId="46B3757B">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十三、验收</w:t>
      </w:r>
    </w:p>
    <w:p w14:paraId="33FCEC20">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13.1</w:t>
      </w:r>
      <w:r>
        <w:rPr>
          <w:rFonts w:hint="eastAsia" w:ascii="宋体" w:hAnsi="宋体"/>
          <w:color w:val="000000"/>
          <w:sz w:val="24"/>
          <w:highlight w:val="none"/>
        </w:rPr>
        <w:t xml:space="preserve"> </w:t>
      </w:r>
      <w:r>
        <w:rPr>
          <w:rFonts w:ascii="宋体" w:hAnsi="宋体"/>
          <w:color w:val="000000"/>
          <w:sz w:val="24"/>
          <w:highlight w:val="none"/>
        </w:rPr>
        <w:t>甲方对乙方提交的产品或服务依据招标文件上的项目需求要求、乙方响应文件及国家有关质量标准进行验收。</w:t>
      </w:r>
    </w:p>
    <w:p w14:paraId="1C2B36D7">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13.2</w:t>
      </w:r>
      <w:r>
        <w:rPr>
          <w:rFonts w:hint="eastAsia" w:ascii="宋体" w:hAnsi="宋体"/>
          <w:color w:val="000000"/>
          <w:sz w:val="24"/>
          <w:highlight w:val="none"/>
        </w:rPr>
        <w:t xml:space="preserve"> </w:t>
      </w:r>
      <w:r>
        <w:rPr>
          <w:rFonts w:ascii="宋体" w:hAnsi="宋体"/>
          <w:color w:val="000000"/>
          <w:sz w:val="24"/>
          <w:highlight w:val="none"/>
        </w:rPr>
        <w:t>乙方交货前应对产品或服务作出全面检查和对验收文件进行整理，并列出清单，作为甲方验收和使用的技术条件依据，检验的结果应随服务一起提交甲方。</w:t>
      </w:r>
    </w:p>
    <w:p w14:paraId="0CB33634">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13.3</w:t>
      </w:r>
      <w:r>
        <w:rPr>
          <w:rFonts w:hint="eastAsia" w:ascii="宋体" w:hAnsi="宋体"/>
          <w:color w:val="000000"/>
          <w:sz w:val="24"/>
          <w:highlight w:val="none"/>
        </w:rPr>
        <w:t xml:space="preserve"> </w:t>
      </w:r>
      <w:r>
        <w:rPr>
          <w:rFonts w:ascii="宋体" w:hAnsi="宋体"/>
          <w:color w:val="000000"/>
          <w:sz w:val="24"/>
          <w:highlight w:val="none"/>
        </w:rPr>
        <w:t>甲方对乙方提供的产品或服务在使用前，乙方需负责培训甲方的使用操作人员，并协助甲方一起试用，直到符合技术要求，甲方才做最终验收。</w:t>
      </w:r>
    </w:p>
    <w:p w14:paraId="40283A17">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13.4</w:t>
      </w:r>
      <w:r>
        <w:rPr>
          <w:rFonts w:hint="eastAsia" w:ascii="宋体" w:hAnsi="宋体"/>
          <w:color w:val="000000"/>
          <w:sz w:val="24"/>
          <w:highlight w:val="none"/>
        </w:rPr>
        <w:t xml:space="preserve"> </w:t>
      </w:r>
      <w:r>
        <w:rPr>
          <w:rFonts w:ascii="宋体" w:hAnsi="宋体"/>
          <w:color w:val="000000"/>
          <w:sz w:val="24"/>
          <w:highlight w:val="none"/>
        </w:rPr>
        <w:t>对技术复杂的产品或服务，甲方可请国家认可的专业检测机构参与初步验收及最终验收，并由其出具质量检测报告。</w:t>
      </w:r>
    </w:p>
    <w:p w14:paraId="3F36D460">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13.5</w:t>
      </w:r>
      <w:r>
        <w:rPr>
          <w:rFonts w:hint="eastAsia" w:ascii="宋体" w:hAnsi="宋体"/>
          <w:color w:val="000000"/>
          <w:sz w:val="24"/>
          <w:highlight w:val="none"/>
        </w:rPr>
        <w:t xml:space="preserve"> </w:t>
      </w:r>
      <w:r>
        <w:rPr>
          <w:rFonts w:ascii="宋体" w:hAnsi="宋体"/>
          <w:color w:val="000000"/>
          <w:sz w:val="24"/>
          <w:highlight w:val="none"/>
        </w:rPr>
        <w:t>验收时乙方必须在现场，验收完毕后作出验收结果报告；招标文件规定以外的验收费用由甲乙双方协商解决。</w:t>
      </w:r>
    </w:p>
    <w:p w14:paraId="2C17D3C4">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十四、合同内容的交付</w:t>
      </w:r>
    </w:p>
    <w:p w14:paraId="495A261E">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14.1</w:t>
      </w:r>
      <w:r>
        <w:rPr>
          <w:rFonts w:hint="eastAsia" w:ascii="宋体" w:hAnsi="宋体"/>
          <w:color w:val="000000"/>
          <w:sz w:val="24"/>
          <w:highlight w:val="none"/>
        </w:rPr>
        <w:t xml:space="preserve"> </w:t>
      </w:r>
      <w:r>
        <w:rPr>
          <w:rFonts w:ascii="宋体" w:hAnsi="宋体"/>
          <w:color w:val="000000"/>
          <w:sz w:val="24"/>
          <w:highlight w:val="none"/>
        </w:rPr>
        <w:t>乙方应保证合同标的安全运达甲方指定地点。</w:t>
      </w:r>
    </w:p>
    <w:p w14:paraId="09E0383A">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14.2 使用说明书、质量检验证明书一并提交甲方。</w:t>
      </w:r>
    </w:p>
    <w:p w14:paraId="2CE5E72F">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14.3 乙方在合同标的交付甲方48小时前通知甲方准备接收。</w:t>
      </w:r>
    </w:p>
    <w:p w14:paraId="4DFEC916">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14.4 合同标的在交付甲方前发生的风险均由乙方负责。</w:t>
      </w:r>
    </w:p>
    <w:p w14:paraId="2408F40C">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十五、违约责任</w:t>
      </w:r>
    </w:p>
    <w:p w14:paraId="518BB407">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15.1</w:t>
      </w:r>
      <w:r>
        <w:rPr>
          <w:rFonts w:hint="eastAsia" w:ascii="宋体" w:hAnsi="宋体"/>
          <w:color w:val="000000"/>
          <w:sz w:val="24"/>
          <w:highlight w:val="none"/>
        </w:rPr>
        <w:t xml:space="preserve"> </w:t>
      </w:r>
      <w:r>
        <w:rPr>
          <w:rFonts w:ascii="宋体" w:hAnsi="宋体"/>
          <w:color w:val="000000"/>
          <w:sz w:val="24"/>
          <w:highlight w:val="none"/>
        </w:rPr>
        <w:t>甲方无正当理由拒收的，甲方向乙方偿付拒收货款总值的百分之</w:t>
      </w:r>
      <w:r>
        <w:rPr>
          <w:rFonts w:hint="eastAsia" w:ascii="宋体" w:hAnsi="宋体"/>
          <w:color w:val="000000"/>
          <w:sz w:val="24"/>
          <w:highlight w:val="none"/>
        </w:rPr>
        <w:t>一</w:t>
      </w:r>
      <w:r>
        <w:rPr>
          <w:rFonts w:ascii="宋体" w:hAnsi="宋体"/>
          <w:color w:val="000000"/>
          <w:sz w:val="24"/>
          <w:highlight w:val="none"/>
        </w:rPr>
        <w:t>违约金。</w:t>
      </w:r>
    </w:p>
    <w:p w14:paraId="79D02A8B">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15.2 甲方无故逾期验收和办理合同款支付手续的,甲方应按逾期付款总额每日万分之</w:t>
      </w:r>
      <w:r>
        <w:rPr>
          <w:rFonts w:hint="eastAsia" w:ascii="宋体" w:hAnsi="宋体"/>
          <w:color w:val="000000"/>
          <w:sz w:val="24"/>
          <w:highlight w:val="none"/>
        </w:rPr>
        <w:t>一</w:t>
      </w:r>
      <w:r>
        <w:rPr>
          <w:rFonts w:ascii="宋体" w:hAnsi="宋体"/>
          <w:color w:val="000000"/>
          <w:sz w:val="24"/>
          <w:highlight w:val="none"/>
        </w:rPr>
        <w:t>向乙方支付违约金。</w:t>
      </w:r>
    </w:p>
    <w:p w14:paraId="6995A3A7">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15.3 乙方逾期交付合同标的的，乙方应按逾期交货总额</w:t>
      </w:r>
      <w:r>
        <w:rPr>
          <w:rFonts w:hint="eastAsia" w:ascii="宋体" w:hAnsi="宋体"/>
          <w:color w:val="000000"/>
          <w:sz w:val="24"/>
          <w:highlight w:val="none"/>
        </w:rPr>
        <w:t>每日万分之五</w:t>
      </w:r>
      <w:r>
        <w:rPr>
          <w:rFonts w:ascii="宋体" w:hAnsi="宋体"/>
          <w:color w:val="000000"/>
          <w:sz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530AA544">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7F6C8E40">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十六、不可抗力事件处理</w:t>
      </w:r>
    </w:p>
    <w:p w14:paraId="7EC70B8A">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16.1 在合同有效期内，任何一方因不可抗力事件导致不能履行合同，则合同履行期延长，其延长期与不可抗力影响期相同。</w:t>
      </w:r>
    </w:p>
    <w:p w14:paraId="3F106C63">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16.2 不可抗力事件发生后，应立即通知对方，并寄送有关权威机构出具的证明。</w:t>
      </w:r>
    </w:p>
    <w:p w14:paraId="0782BF56">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16.3</w:t>
      </w:r>
      <w:r>
        <w:rPr>
          <w:rFonts w:hint="eastAsia" w:ascii="宋体" w:hAnsi="宋体"/>
          <w:color w:val="000000"/>
          <w:sz w:val="24"/>
          <w:highlight w:val="none"/>
        </w:rPr>
        <w:t xml:space="preserve"> </w:t>
      </w:r>
      <w:r>
        <w:rPr>
          <w:rFonts w:ascii="宋体" w:hAnsi="宋体"/>
          <w:color w:val="000000"/>
          <w:sz w:val="24"/>
          <w:highlight w:val="none"/>
        </w:rPr>
        <w:t>不可抗力事件延续120天以上，双方应通过友好协商，确定是否继续履行合同。</w:t>
      </w:r>
    </w:p>
    <w:p w14:paraId="7E14464B">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十七、争议解决</w:t>
      </w:r>
    </w:p>
    <w:p w14:paraId="60DDC8D1">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17.1</w:t>
      </w:r>
      <w:r>
        <w:rPr>
          <w:rFonts w:hint="eastAsia" w:ascii="宋体" w:hAnsi="宋体"/>
          <w:color w:val="000000"/>
          <w:sz w:val="24"/>
          <w:highlight w:val="none"/>
        </w:rPr>
        <w:t xml:space="preserve"> 双方在执行合同中所发生的一切争议，应通过协商解决。如协商不成，按下列第</w:t>
      </w:r>
      <w:r>
        <w:rPr>
          <w:rFonts w:hint="eastAsia" w:ascii="宋体" w:hAnsi="宋体"/>
          <w:color w:val="000000"/>
          <w:sz w:val="24"/>
          <w:highlight w:val="none"/>
          <w:u w:val="single"/>
        </w:rPr>
        <w:t>（2）</w:t>
      </w:r>
      <w:r>
        <w:rPr>
          <w:rFonts w:hint="eastAsia" w:ascii="宋体" w:hAnsi="宋体"/>
          <w:color w:val="000000"/>
          <w:sz w:val="24"/>
          <w:highlight w:val="none"/>
        </w:rPr>
        <w:t>种方式解决：</w:t>
      </w:r>
    </w:p>
    <w:p w14:paraId="3B0B4966">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（1）向</w:t>
      </w:r>
      <w:r>
        <w:rPr>
          <w:rFonts w:hint="eastAsia" w:ascii="宋体" w:hAnsi="宋体"/>
          <w:color w:val="000000"/>
          <w:sz w:val="24"/>
          <w:highlight w:val="none"/>
          <w:u w:val="single"/>
        </w:rPr>
        <w:t xml:space="preserve">  灌南县  </w:t>
      </w:r>
      <w:r>
        <w:rPr>
          <w:rFonts w:hint="eastAsia" w:ascii="宋体" w:hAnsi="宋体"/>
          <w:color w:val="000000"/>
          <w:sz w:val="24"/>
          <w:highlight w:val="none"/>
        </w:rPr>
        <w:t>仲裁委员会申请仲裁。</w:t>
      </w:r>
    </w:p>
    <w:p w14:paraId="455036E7">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（2）向合同签订地法院起诉，合同签订地在此约定为连云港市灌南县。</w:t>
      </w:r>
    </w:p>
    <w:p w14:paraId="200AC5CE">
      <w:pPr>
        <w:spacing w:line="560" w:lineRule="exact"/>
        <w:ind w:firstLine="482"/>
        <w:jc w:val="left"/>
        <w:rPr>
          <w:rFonts w:hint="eastAsia" w:ascii="宋体" w:hAnsi="宋体"/>
          <w:b/>
          <w:color w:val="000000"/>
          <w:sz w:val="24"/>
          <w:highlight w:val="none"/>
        </w:rPr>
      </w:pPr>
      <w:r>
        <w:rPr>
          <w:rFonts w:ascii="宋体" w:hAnsi="宋体"/>
          <w:b/>
          <w:color w:val="000000"/>
          <w:sz w:val="24"/>
          <w:highlight w:val="none"/>
        </w:rPr>
        <w:t>十八、合同生效及其它</w:t>
      </w:r>
    </w:p>
    <w:p w14:paraId="1A879371">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18.1</w:t>
      </w:r>
      <w:r>
        <w:rPr>
          <w:rFonts w:hint="eastAsia" w:ascii="宋体" w:hAnsi="宋体"/>
          <w:color w:val="000000"/>
          <w:sz w:val="24"/>
          <w:highlight w:val="none"/>
        </w:rPr>
        <w:t xml:space="preserve"> </w:t>
      </w:r>
      <w:r>
        <w:rPr>
          <w:rFonts w:ascii="宋体" w:hAnsi="宋体"/>
          <w:color w:val="000000"/>
          <w:sz w:val="24"/>
          <w:highlight w:val="none"/>
        </w:rPr>
        <w:t>合同经双方法定代表人或委托代理人签字并加盖单位公章后生效。</w:t>
      </w:r>
    </w:p>
    <w:p w14:paraId="7FC8E331">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18.2</w:t>
      </w:r>
      <w:r>
        <w:rPr>
          <w:rFonts w:hint="eastAsia" w:ascii="宋体" w:hAnsi="宋体"/>
          <w:color w:val="000000"/>
          <w:sz w:val="24"/>
          <w:highlight w:val="none"/>
        </w:rPr>
        <w:t xml:space="preserve"> </w:t>
      </w:r>
      <w:r>
        <w:rPr>
          <w:rFonts w:ascii="宋体" w:hAnsi="宋体"/>
          <w:color w:val="000000"/>
          <w:sz w:val="24"/>
          <w:highlight w:val="none"/>
        </w:rPr>
        <w:t>本合同未尽事宜，遵照《中华人民共和国民法典》有关条文执行。</w:t>
      </w:r>
    </w:p>
    <w:p w14:paraId="73D8239C">
      <w:pPr>
        <w:spacing w:line="560" w:lineRule="exact"/>
        <w:ind w:firstLine="480"/>
        <w:jc w:val="left"/>
        <w:rPr>
          <w:rFonts w:hint="eastAsia" w:ascii="宋体" w:hAnsi="宋体"/>
          <w:color w:val="000000"/>
          <w:sz w:val="24"/>
          <w:highlight w:val="none"/>
        </w:rPr>
      </w:pPr>
      <w:r>
        <w:rPr>
          <w:rFonts w:ascii="宋体" w:hAnsi="宋体"/>
          <w:color w:val="000000"/>
          <w:sz w:val="24"/>
          <w:highlight w:val="none"/>
        </w:rPr>
        <w:t>18.3</w:t>
      </w:r>
      <w:r>
        <w:rPr>
          <w:rFonts w:hint="eastAsia" w:ascii="宋体" w:hAnsi="宋体"/>
          <w:color w:val="000000"/>
          <w:sz w:val="24"/>
          <w:highlight w:val="none"/>
        </w:rPr>
        <w:t xml:space="preserve"> </w:t>
      </w:r>
      <w:r>
        <w:rPr>
          <w:rFonts w:ascii="宋体" w:hAnsi="宋体"/>
          <w:color w:val="000000"/>
          <w:sz w:val="24"/>
          <w:highlight w:val="none"/>
        </w:rPr>
        <w:t>本合同正本一式</w:t>
      </w:r>
      <w:r>
        <w:rPr>
          <w:rFonts w:hint="eastAsia" w:ascii="宋体" w:hAnsi="宋体"/>
          <w:color w:val="000000"/>
          <w:sz w:val="24"/>
          <w:highlight w:val="none"/>
        </w:rPr>
        <w:t>四</w:t>
      </w:r>
      <w:r>
        <w:rPr>
          <w:rFonts w:ascii="宋体" w:hAnsi="宋体"/>
          <w:color w:val="000000"/>
          <w:sz w:val="24"/>
          <w:highlight w:val="none"/>
        </w:rPr>
        <w:t>份，具有同等法律效力，甲方、乙方各执</w:t>
      </w:r>
      <w:r>
        <w:rPr>
          <w:rFonts w:hint="eastAsia" w:ascii="宋体" w:hAnsi="宋体"/>
          <w:color w:val="000000"/>
          <w:sz w:val="24"/>
          <w:highlight w:val="none"/>
        </w:rPr>
        <w:t>二</w:t>
      </w:r>
      <w:r>
        <w:rPr>
          <w:rFonts w:ascii="宋体" w:hAnsi="宋体"/>
          <w:color w:val="000000"/>
          <w:sz w:val="24"/>
          <w:highlight w:val="none"/>
        </w:rPr>
        <w:t>份</w:t>
      </w:r>
      <w:r>
        <w:rPr>
          <w:rFonts w:hint="eastAsia" w:ascii="宋体" w:hAnsi="宋体"/>
          <w:color w:val="000000"/>
          <w:sz w:val="24"/>
          <w:highlight w:val="none"/>
        </w:rPr>
        <w:t>；</w:t>
      </w:r>
    </w:p>
    <w:p w14:paraId="75CD84A6">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 xml:space="preserve">甲方：                                  乙方：                     </w:t>
      </w:r>
    </w:p>
    <w:p w14:paraId="2D591070">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 xml:space="preserve">地址：                                  地址：                     </w:t>
      </w:r>
    </w:p>
    <w:p w14:paraId="6CF40FD3">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 xml:space="preserve">法定代表人：                            法定代表人：               </w:t>
      </w:r>
    </w:p>
    <w:p w14:paraId="41B5A239">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 xml:space="preserve">委托代理人：                            委托代理人：           </w:t>
      </w:r>
    </w:p>
    <w:p w14:paraId="026662A2">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 xml:space="preserve">电话：                                  电话：                     </w:t>
      </w:r>
    </w:p>
    <w:p w14:paraId="452C7D21">
      <w:pPr>
        <w:spacing w:line="560" w:lineRule="exact"/>
        <w:ind w:firstLine="480"/>
        <w:jc w:val="left"/>
        <w:rPr>
          <w:rFonts w:hint="eastAsia" w:ascii="宋体" w:hAnsi="宋体"/>
          <w:color w:val="000000"/>
          <w:sz w:val="24"/>
          <w:highlight w:val="none"/>
        </w:rPr>
      </w:pPr>
      <w:r>
        <w:rPr>
          <w:rFonts w:hint="eastAsia" w:ascii="宋体" w:hAnsi="宋体"/>
          <w:color w:val="000000"/>
          <w:sz w:val="24"/>
          <w:highlight w:val="none"/>
        </w:rPr>
        <w:t xml:space="preserve">传真：                                  传真：                     </w:t>
      </w:r>
    </w:p>
    <w:p w14:paraId="680B6F81">
      <w:pPr>
        <w:spacing w:line="360" w:lineRule="auto"/>
        <w:outlineLvl w:val="0"/>
        <w:rPr>
          <w:rFonts w:hint="eastAsia" w:ascii="宋体" w:hAnsi="宋体"/>
          <w:color w:val="000000"/>
          <w:sz w:val="24"/>
          <w:highlight w:val="none"/>
        </w:rPr>
      </w:pPr>
    </w:p>
    <w:p w14:paraId="4CB8562D">
      <w:pPr>
        <w:spacing w:line="360" w:lineRule="auto"/>
        <w:ind w:firstLine="720" w:firstLineChars="300"/>
        <w:jc w:val="center"/>
        <w:outlineLvl w:val="0"/>
        <w:rPr>
          <w:rFonts w:hint="eastAsia" w:ascii="宋体" w:hAnsi="宋体"/>
          <w:color w:val="000000"/>
          <w:sz w:val="24"/>
          <w:highlight w:val="none"/>
        </w:rPr>
      </w:pPr>
      <w:r>
        <w:rPr>
          <w:rFonts w:hint="eastAsia" w:ascii="宋体" w:hAnsi="宋体"/>
          <w:color w:val="000000"/>
          <w:sz w:val="24"/>
          <w:highlight w:val="none"/>
        </w:rPr>
        <w:t>签订日期：      年  月  日</w:t>
      </w:r>
    </w:p>
    <w:p w14:paraId="0CBDD28C">
      <w:pPr>
        <w:spacing w:line="360" w:lineRule="auto"/>
        <w:jc w:val="center"/>
        <w:outlineLvl w:val="0"/>
        <w:rPr>
          <w:rStyle w:val="208"/>
          <w:highlight w:val="none"/>
        </w:rPr>
      </w:pPr>
      <w:r>
        <w:rPr>
          <w:rFonts w:ascii="黑体" w:hAnsi="Courier New" w:eastAsia="黑体" w:cs="Courier New"/>
          <w:bCs/>
          <w:sz w:val="44"/>
          <w:szCs w:val="21"/>
          <w:highlight w:val="none"/>
        </w:rPr>
        <w:br w:type="page" w:clear="all"/>
      </w:r>
      <w:bookmarkStart w:id="283" w:name="_Toc8567"/>
      <w:r>
        <w:rPr>
          <w:rStyle w:val="208"/>
          <w:rFonts w:hint="eastAsia"/>
          <w:highlight w:val="none"/>
        </w:rPr>
        <w:t>第</w:t>
      </w:r>
      <w:bookmarkEnd w:id="277"/>
      <w:r>
        <w:rPr>
          <w:rStyle w:val="208"/>
          <w:rFonts w:hint="eastAsia"/>
          <w:highlight w:val="none"/>
        </w:rPr>
        <w:t>四章 采购需求</w:t>
      </w:r>
      <w:bookmarkEnd w:id="278"/>
      <w:bookmarkEnd w:id="279"/>
      <w:bookmarkEnd w:id="280"/>
      <w:bookmarkEnd w:id="283"/>
    </w:p>
    <w:p w14:paraId="3E47F32B">
      <w:pPr>
        <w:spacing w:line="360" w:lineRule="auto"/>
        <w:ind w:firstLine="482" w:firstLineChars="200"/>
        <w:rPr>
          <w:rFonts w:hint="eastAsia" w:ascii="宋体" w:hAnsi="宋体"/>
          <w:bCs/>
          <w:sz w:val="24"/>
          <w:szCs w:val="24"/>
          <w:highlight w:val="none"/>
        </w:rPr>
      </w:pPr>
      <w:bookmarkStart w:id="284" w:name="_Toc49090575"/>
      <w:bookmarkStart w:id="285" w:name="_Toc26554093"/>
      <w:r>
        <w:rPr>
          <w:rFonts w:hint="eastAsia" w:ascii="宋体" w:hAnsi="宋体"/>
          <w:b/>
          <w:bCs/>
          <w:sz w:val="24"/>
          <w:szCs w:val="24"/>
          <w:highlight w:val="none"/>
        </w:rPr>
        <w:t>一、项目属性:货物类项目。</w:t>
      </w:r>
      <w:r>
        <w:rPr>
          <w:rFonts w:hint="eastAsia" w:ascii="宋体" w:hAnsi="宋体"/>
          <w:bCs/>
          <w:sz w:val="24"/>
          <w:szCs w:val="24"/>
          <w:highlight w:val="none"/>
        </w:rPr>
        <w:t>采购标的对应的中小企业划分标准所属行业详见货物采购清单</w:t>
      </w:r>
    </w:p>
    <w:p w14:paraId="6BE8F6CC">
      <w:pPr>
        <w:pStyle w:val="269"/>
        <w:spacing w:before="0" w:line="360" w:lineRule="auto"/>
        <w:ind w:firstLine="482"/>
        <w:rPr>
          <w:highlight w:val="none"/>
        </w:rPr>
      </w:pPr>
      <w:r>
        <w:rPr>
          <w:rFonts w:hint="eastAsia" w:ascii="宋体" w:hAnsi="宋体"/>
          <w:b/>
          <w:sz w:val="24"/>
          <w:szCs w:val="24"/>
          <w:highlight w:val="none"/>
        </w:rPr>
        <w:t>1、本项目需求中标注★号的部分为实质性要求和条件（由采购人根据实际情况设置），投标人必须作出满足或者优于原要求和条件的响应，否则投标无效。</w:t>
      </w:r>
    </w:p>
    <w:p w14:paraId="07ACB32B">
      <w:pPr>
        <w:spacing w:line="360" w:lineRule="auto"/>
        <w:ind w:firstLine="482"/>
        <w:jc w:val="left"/>
        <w:rPr>
          <w:rFonts w:hint="eastAsia" w:ascii="宋体" w:hAnsi="宋体"/>
          <w:sz w:val="24"/>
          <w:szCs w:val="24"/>
          <w:highlight w:val="none"/>
        </w:rPr>
      </w:pPr>
      <w:r>
        <w:rPr>
          <w:rFonts w:hint="eastAsia" w:ascii="宋体" w:hAnsi="宋体"/>
          <w:b/>
          <w:bCs/>
          <w:sz w:val="24"/>
          <w:szCs w:val="24"/>
          <w:highlight w:val="none"/>
        </w:rPr>
        <w:t>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szCs w:val="24"/>
          <w:highlight w:val="none"/>
        </w:rPr>
        <w:t>。</w:t>
      </w:r>
    </w:p>
    <w:p w14:paraId="678B9182">
      <w:pPr>
        <w:spacing w:line="360" w:lineRule="auto"/>
        <w:ind w:firstLine="482" w:firstLineChars="200"/>
        <w:rPr>
          <w:rFonts w:hint="eastAsia" w:ascii="宋体" w:hAnsi="宋体"/>
          <w:b/>
          <w:sz w:val="24"/>
          <w:szCs w:val="24"/>
          <w:highlight w:val="none"/>
        </w:rPr>
      </w:pPr>
      <w:r>
        <w:rPr>
          <w:rFonts w:hint="eastAsia" w:ascii="宋体" w:hAnsi="宋体"/>
          <w:b/>
          <w:sz w:val="24"/>
          <w:szCs w:val="24"/>
          <w:highlight w:val="none"/>
        </w:rPr>
        <w:t>本项目核心产品为：</w:t>
      </w:r>
      <w:r>
        <w:rPr>
          <w:rFonts w:hint="eastAsia" w:ascii="宋体" w:hAnsi="宋体"/>
          <w:b/>
          <w:sz w:val="24"/>
          <w:szCs w:val="24"/>
          <w:highlight w:val="none"/>
          <w:u w:val="single"/>
        </w:rPr>
        <w:t xml:space="preserve">     人工智能教学应用系统                </w:t>
      </w:r>
      <w:r>
        <w:rPr>
          <w:rFonts w:ascii="宋体" w:hAnsi="宋体"/>
          <w:b/>
          <w:sz w:val="24"/>
          <w:szCs w:val="24"/>
          <w:highlight w:val="none"/>
          <w:u w:val="single"/>
        </w:rPr>
        <w:t xml:space="preserve">  </w:t>
      </w:r>
      <w:r>
        <w:rPr>
          <w:rFonts w:hint="eastAsia" w:ascii="宋体" w:hAnsi="宋体"/>
          <w:b/>
          <w:sz w:val="24"/>
          <w:szCs w:val="24"/>
          <w:highlight w:val="none"/>
        </w:rPr>
        <w:t>。</w:t>
      </w:r>
    </w:p>
    <w:p w14:paraId="73563D25">
      <w:pPr>
        <w:spacing w:line="360" w:lineRule="auto"/>
        <w:ind w:firstLine="482"/>
        <w:rPr>
          <w:rFonts w:hint="eastAsia" w:ascii="宋体" w:hAnsi="宋体"/>
          <w:b/>
          <w:bCs/>
          <w:sz w:val="24"/>
          <w:szCs w:val="24"/>
          <w:highlight w:val="none"/>
        </w:rPr>
      </w:pPr>
      <w:bookmarkStart w:id="286" w:name="_Toc103953737"/>
      <w:r>
        <w:rPr>
          <w:rFonts w:hint="eastAsia" w:ascii="宋体" w:hAnsi="宋体"/>
          <w:b/>
          <w:bCs/>
          <w:sz w:val="24"/>
          <w:szCs w:val="24"/>
          <w:highlight w:val="none"/>
        </w:rPr>
        <w:t>二、项目背景</w:t>
      </w:r>
    </w:p>
    <w:p w14:paraId="4E4F89C6">
      <w:pPr>
        <w:spacing w:line="360" w:lineRule="auto"/>
        <w:ind w:firstLine="482"/>
        <w:rPr>
          <w:rFonts w:hint="eastAsia" w:ascii="宋体" w:hAnsi="宋体"/>
          <w:sz w:val="24"/>
          <w:szCs w:val="24"/>
          <w:highlight w:val="none"/>
        </w:rPr>
      </w:pPr>
      <w:r>
        <w:rPr>
          <w:rFonts w:hint="eastAsia" w:ascii="宋体" w:hAnsi="宋体"/>
          <w:sz w:val="24"/>
          <w:szCs w:val="24"/>
          <w:highlight w:val="none"/>
        </w:rPr>
        <w:t>本项目依据《新一代人工智能发展规划》《关于加强中小学人工智能教育的通知》《中小学人工智能通识教育指南（2025年版）》等文件要求，在实验小学 、长江路小学、灌南县实验中学、灌南县淮河路实验学校 、惠泽初中开设人工智能实验室，开展人工智能教育试点。通过系统化的课程、活动和实践，普及人工智能的基本概念、技术原理、应用场景、伦理安全和社会影响的基础性教育。服务引导学生正确处理人与技术、社会的关系，促进思维发展，培养创新精神，提高解决实际问题的能力。</w:t>
      </w:r>
    </w:p>
    <w:p w14:paraId="0D9F15D9">
      <w:pPr>
        <w:spacing w:line="360" w:lineRule="auto"/>
        <w:ind w:firstLine="482"/>
        <w:rPr>
          <w:rFonts w:hint="eastAsia" w:ascii="宋体" w:hAnsi="宋体"/>
          <w:sz w:val="24"/>
          <w:szCs w:val="24"/>
          <w:highlight w:val="none"/>
        </w:rPr>
      </w:pPr>
      <w:r>
        <w:rPr>
          <w:rFonts w:hint="eastAsia" w:ascii="宋体" w:hAnsi="宋体"/>
          <w:sz w:val="24"/>
          <w:szCs w:val="24"/>
          <w:highlight w:val="none"/>
        </w:rPr>
        <w:t>1.任务目标：建设5个人工智能教室，配备创意编程设备及相关课程资源，开展人工智能教育课程，培养学生创新思维和实践能力。</w:t>
      </w:r>
    </w:p>
    <w:p w14:paraId="5C908469">
      <w:pPr>
        <w:spacing w:line="360" w:lineRule="auto"/>
        <w:ind w:firstLine="482"/>
        <w:rPr>
          <w:rFonts w:hint="eastAsia" w:ascii="宋体" w:hAnsi="宋体"/>
          <w:sz w:val="24"/>
          <w:szCs w:val="24"/>
          <w:highlight w:val="none"/>
        </w:rPr>
      </w:pPr>
      <w:r>
        <w:rPr>
          <w:rFonts w:hint="eastAsia" w:ascii="宋体" w:hAnsi="宋体"/>
          <w:sz w:val="24"/>
          <w:szCs w:val="24"/>
          <w:highlight w:val="none"/>
        </w:rPr>
        <w:t>2.具体措施：根据学校布局和教育需求，确定实验小学新民路校区、长江路小学本部、淮河路、惠泽高中创新部、实验中学本部等5所学校作为人工智能教室建设单位，制定详细的建设方案。招标采购人工智能教室所需硬件设备，包括人工智能综合实践箱、信息科技实验箱、教师授课终端、学生实践终端、教学机器人、无线路由器、充电车等，以及配套的教材、实验设备和课程资源，确保设备和资源的质量和适用性。组织专业人员对人工智能教室进行装修和设备安装调试，按照100平方米教室、每平方米800元的装修标准进行环境设计和装修，确保教室布局合理、环境舒适、设备运行正常。</w:t>
      </w:r>
    </w:p>
    <w:p w14:paraId="66AC857B">
      <w:pPr>
        <w:spacing w:line="360" w:lineRule="auto"/>
        <w:ind w:firstLine="482"/>
        <w:rPr>
          <w:rFonts w:hint="eastAsia" w:ascii="宋体" w:hAnsi="宋体"/>
          <w:sz w:val="24"/>
          <w:szCs w:val="24"/>
          <w:highlight w:val="none"/>
        </w:rPr>
      </w:pPr>
      <w:r>
        <w:rPr>
          <w:rFonts w:hint="eastAsia" w:ascii="宋体" w:hAnsi="宋体"/>
          <w:sz w:val="24"/>
          <w:szCs w:val="24"/>
          <w:highlight w:val="none"/>
        </w:rPr>
        <w:t>配备创意编程设备，包括实验小学人民路校区、惠泽路校区、长江路小学硕项湖校区、扬州路小学本部、扬州路小学沂河路校区、淮河路实验学校（小学部）、新集镇莞渎小学、实验中学本部、灌南县淮河路实验学校、扬州路中学、惠泽高中创新部、惠泽高中、第二中学等13所学校，每校配备一定数量的创意编程设备，满足学生编程学习和实践需求。</w:t>
      </w:r>
    </w:p>
    <w:p w14:paraId="0908405F">
      <w:pPr>
        <w:spacing w:line="360" w:lineRule="auto"/>
        <w:ind w:firstLine="482"/>
        <w:rPr>
          <w:rFonts w:hint="eastAsia" w:ascii="宋体" w:hAnsi="宋体"/>
          <w:sz w:val="24"/>
          <w:szCs w:val="24"/>
          <w:highlight w:val="none"/>
        </w:rPr>
      </w:pPr>
      <w:r>
        <w:rPr>
          <w:rFonts w:hint="eastAsia" w:ascii="宋体" w:hAnsi="宋体"/>
          <w:sz w:val="24"/>
          <w:szCs w:val="24"/>
          <w:highlight w:val="none"/>
        </w:rPr>
        <w:t>组织教师参加人工智能教育专项培训，邀请人工智能教育专家和企业技术人员进行授课，培训内容包括人工智能基础知识、编程语言、课程设计、教学方法等，提升教师的人工智能教育水平和教学能力。在5所人工智能教室建设学校开展人工智能教育课程试点，安排专人负责课程跟踪和指导，及时解决课程实施过程中出现的问题，确保课程顺利开展。定期组织人工智能教育成果展示活动，通过学生作品展示、编程竞赛、机器人比赛等形式，展示人工智能教育成果，激发学生学习兴趣，营造良好的教育创新氛围。</w:t>
      </w:r>
    </w:p>
    <w:p w14:paraId="52F36AAA">
      <w:pPr>
        <w:spacing w:line="360" w:lineRule="auto"/>
        <w:ind w:firstLine="482"/>
        <w:rPr>
          <w:rFonts w:hint="eastAsia" w:ascii="宋体" w:hAnsi="宋体"/>
          <w:sz w:val="24"/>
          <w:szCs w:val="24"/>
          <w:highlight w:val="none"/>
        </w:rPr>
      </w:pPr>
      <w:r>
        <w:rPr>
          <w:rFonts w:hint="eastAsia" w:ascii="宋体" w:hAnsi="宋体"/>
          <w:sz w:val="24"/>
          <w:szCs w:val="24"/>
          <w:highlight w:val="none"/>
        </w:rPr>
        <w:t>3.预期成果：5个人工智能教室建设完成并投入使用，13所学校配备创意编程设备，人工智能教育课程在试点学校顺利开展，学生创新思维和实践能力得到显著提升，形成一批具有代表性的教育创新成果。</w:t>
      </w:r>
    </w:p>
    <w:bookmarkEnd w:id="286"/>
    <w:p w14:paraId="7D426C50">
      <w:pPr>
        <w:numPr>
          <w:ilvl w:val="0"/>
          <w:numId w:val="7"/>
        </w:numPr>
        <w:spacing w:line="360" w:lineRule="auto"/>
        <w:ind w:firstLine="482"/>
        <w:rPr>
          <w:rFonts w:hint="eastAsia" w:ascii="宋体" w:hAnsi="宋体"/>
          <w:b/>
          <w:bCs/>
          <w:sz w:val="24"/>
          <w:szCs w:val="24"/>
          <w:highlight w:val="none"/>
        </w:rPr>
      </w:pPr>
      <w:r>
        <w:rPr>
          <w:rFonts w:hint="eastAsia" w:ascii="宋体" w:hAnsi="宋体"/>
          <w:b/>
          <w:bCs/>
          <w:sz w:val="24"/>
          <w:szCs w:val="24"/>
          <w:highlight w:val="none"/>
        </w:rPr>
        <w:t>货物清单及需要满足的技术要求</w:t>
      </w:r>
    </w:p>
    <w:p w14:paraId="149D84DC">
      <w:pPr>
        <w:spacing w:line="360" w:lineRule="auto"/>
        <w:ind w:firstLine="422" w:firstLineChars="175"/>
        <w:rPr>
          <w:rFonts w:hint="eastAsia"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（一）采购清单</w:t>
      </w:r>
    </w:p>
    <w:tbl>
      <w:tblPr>
        <w:tblStyle w:val="37"/>
        <w:tblW w:w="4996" w:type="pct"/>
        <w:tblInd w:w="0" w:type="dxa"/>
        <w:tblLayout w:type="autofit"/>
        <w:tblCellMar>
          <w:top w:w="0" w:type="dxa"/>
          <w:left w:w="108" w:type="dxa"/>
          <w:bottom w:w="0" w:type="dxa"/>
          <w:right w:w="108" w:type="dxa"/>
        </w:tblCellMar>
      </w:tblPr>
      <w:tblGrid>
        <w:gridCol w:w="594"/>
        <w:gridCol w:w="1196"/>
        <w:gridCol w:w="3170"/>
        <w:gridCol w:w="755"/>
        <w:gridCol w:w="1011"/>
        <w:gridCol w:w="2463"/>
      </w:tblGrid>
      <w:tr w14:paraId="60CE2DF9">
        <w:tblPrEx>
          <w:tblCellMar>
            <w:top w:w="0" w:type="dxa"/>
            <w:left w:w="108" w:type="dxa"/>
            <w:bottom w:w="0" w:type="dxa"/>
            <w:right w:w="108" w:type="dxa"/>
          </w:tblCellMar>
        </w:tblPrEx>
        <w:trPr>
          <w:trHeight w:val="563"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BF9AAF">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序号</w:t>
            </w:r>
          </w:p>
        </w:tc>
        <w:tc>
          <w:tcPr>
            <w:tcW w:w="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BC8823">
            <w:pPr>
              <w:widowControl/>
              <w:jc w:val="center"/>
              <w:textAlignment w:val="center"/>
              <w:rPr>
                <w:rFonts w:hint="eastAsia" w:ascii="宋体" w:hAnsi="宋体" w:cs="宋体"/>
                <w:sz w:val="20"/>
                <w:szCs w:val="20"/>
                <w:highlight w:val="none"/>
              </w:rPr>
            </w:pPr>
            <w:r>
              <w:rPr>
                <w:rFonts w:hint="eastAsia" w:ascii="宋体" w:hAnsi="宋体" w:cs="宋体"/>
                <w:b/>
                <w:bCs/>
                <w:sz w:val="20"/>
                <w:szCs w:val="20"/>
                <w:highlight w:val="none"/>
              </w:rPr>
              <w:t>建设内容</w:t>
            </w: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96DA1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货物名称</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DB13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数量</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4EE20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单位</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2D0F77">
            <w:pPr>
              <w:widowControl/>
              <w:jc w:val="center"/>
              <w:textAlignment w:val="center"/>
              <w:rPr>
                <w:rFonts w:hint="eastAsia" w:ascii="宋体" w:hAnsi="宋体" w:cs="宋体"/>
                <w:sz w:val="20"/>
                <w:szCs w:val="20"/>
                <w:highlight w:val="none"/>
              </w:rPr>
            </w:pPr>
            <w:bookmarkStart w:id="287" w:name="OLE_LINK6"/>
            <w:bookmarkStart w:id="288" w:name="OLE_LINK5"/>
            <w:r>
              <w:rPr>
                <w:rFonts w:hint="eastAsia" w:ascii="宋体" w:hAnsi="宋体" w:cs="宋体"/>
                <w:sz w:val="20"/>
                <w:szCs w:val="20"/>
                <w:highlight w:val="none"/>
              </w:rPr>
              <w:t>中小企业划分标准所属行业</w:t>
            </w:r>
            <w:bookmarkEnd w:id="287"/>
            <w:bookmarkEnd w:id="288"/>
          </w:p>
        </w:tc>
      </w:tr>
      <w:tr w14:paraId="2BA154AD">
        <w:tblPrEx>
          <w:tblCellMar>
            <w:top w:w="0" w:type="dxa"/>
            <w:left w:w="108" w:type="dxa"/>
            <w:bottom w:w="0" w:type="dxa"/>
            <w:right w:w="108" w:type="dxa"/>
          </w:tblCellMar>
        </w:tblPrEx>
        <w:trPr>
          <w:trHeight w:val="439"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210E87">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1</w:t>
            </w:r>
          </w:p>
        </w:tc>
        <w:tc>
          <w:tcPr>
            <w:tcW w:w="651" w:type="pct"/>
            <w:vMerge w:val="restart"/>
            <w:tcBorders>
              <w:top w:val="single" w:color="000000" w:sz="4" w:space="0"/>
              <w:left w:val="single" w:color="000000" w:sz="4" w:space="0"/>
              <w:right w:val="single" w:color="000000" w:sz="4" w:space="0"/>
            </w:tcBorders>
            <w:shd w:val="clear" w:color="auto" w:fill="FFFFFF"/>
            <w:vAlign w:val="center"/>
          </w:tcPr>
          <w:p w14:paraId="69ED9416">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小学人工智能实验室</w:t>
            </w: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155EB5">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人工智能教学应用系统</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E88458">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12DB56">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套</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36EF76">
            <w:pPr>
              <w:widowControl/>
              <w:jc w:val="center"/>
              <w:textAlignment w:val="center"/>
              <w:rPr>
                <w:rFonts w:hint="eastAsia" w:ascii="宋体" w:hAnsi="宋体" w:cs="宋体"/>
                <w:b/>
                <w:bCs/>
                <w:sz w:val="20"/>
                <w:szCs w:val="20"/>
                <w:highlight w:val="none"/>
              </w:rPr>
            </w:pPr>
            <w:r>
              <w:rPr>
                <w:rFonts w:hint="eastAsia" w:ascii="宋体" w:hAnsi="宋体" w:cs="宋体"/>
                <w:sz w:val="20"/>
                <w:szCs w:val="20"/>
                <w:highlight w:val="none"/>
              </w:rPr>
              <w:t>软件和信息技术服务业</w:t>
            </w:r>
          </w:p>
        </w:tc>
      </w:tr>
      <w:tr w14:paraId="107485A0">
        <w:tblPrEx>
          <w:tblCellMar>
            <w:top w:w="0" w:type="dxa"/>
            <w:left w:w="108" w:type="dxa"/>
            <w:bottom w:w="0" w:type="dxa"/>
            <w:right w:w="108" w:type="dxa"/>
          </w:tblCellMar>
        </w:tblPrEx>
        <w:trPr>
          <w:trHeight w:val="370"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0F2D43">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w:t>
            </w:r>
          </w:p>
        </w:tc>
        <w:tc>
          <w:tcPr>
            <w:tcW w:w="651" w:type="pct"/>
            <w:vMerge w:val="continue"/>
            <w:tcBorders>
              <w:left w:val="single" w:color="000000" w:sz="4" w:space="0"/>
              <w:right w:val="single" w:color="000000" w:sz="4" w:space="0"/>
            </w:tcBorders>
            <w:shd w:val="clear" w:color="auto" w:fill="FFFFFF"/>
            <w:vAlign w:val="center"/>
          </w:tcPr>
          <w:p w14:paraId="26DE213B">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CC632">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人工智能主题课程</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327EE3">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7C96B2">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套</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18316C">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软件和信息技术服务业</w:t>
            </w:r>
          </w:p>
        </w:tc>
      </w:tr>
      <w:tr w14:paraId="3E12AA37">
        <w:tblPrEx>
          <w:tblCellMar>
            <w:top w:w="0" w:type="dxa"/>
            <w:left w:w="108" w:type="dxa"/>
            <w:bottom w:w="0" w:type="dxa"/>
            <w:right w:w="108" w:type="dxa"/>
          </w:tblCellMar>
        </w:tblPrEx>
        <w:trPr>
          <w:trHeight w:val="379"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7368FC">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3</w:t>
            </w:r>
          </w:p>
        </w:tc>
        <w:tc>
          <w:tcPr>
            <w:tcW w:w="651" w:type="pct"/>
            <w:vMerge w:val="continue"/>
            <w:tcBorders>
              <w:left w:val="single" w:color="000000" w:sz="4" w:space="0"/>
              <w:right w:val="single" w:color="000000" w:sz="4" w:space="0"/>
            </w:tcBorders>
            <w:shd w:val="clear" w:color="auto" w:fill="FFFFFF"/>
            <w:vAlign w:val="center"/>
          </w:tcPr>
          <w:p w14:paraId="43CEC087">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CEABDB">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信息科技实验活动软件</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E8D161">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176969">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套</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A164CD">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软件和信息技术服务业</w:t>
            </w:r>
          </w:p>
        </w:tc>
      </w:tr>
      <w:tr w14:paraId="04503265">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B8F75D">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4</w:t>
            </w:r>
          </w:p>
        </w:tc>
        <w:tc>
          <w:tcPr>
            <w:tcW w:w="651" w:type="pct"/>
            <w:vMerge w:val="continue"/>
            <w:tcBorders>
              <w:left w:val="single" w:color="000000" w:sz="4" w:space="0"/>
              <w:right w:val="single" w:color="000000" w:sz="4" w:space="0"/>
            </w:tcBorders>
            <w:shd w:val="clear" w:color="auto" w:fill="FFFFFF"/>
            <w:vAlign w:val="center"/>
          </w:tcPr>
          <w:p w14:paraId="44814386">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56AA51">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人工智能综合实践箱</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2BBB19">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6</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B56627">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EBBC0">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3DD63CE6">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BB4F0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5</w:t>
            </w:r>
          </w:p>
        </w:tc>
        <w:tc>
          <w:tcPr>
            <w:tcW w:w="651" w:type="pct"/>
            <w:vMerge w:val="continue"/>
            <w:tcBorders>
              <w:left w:val="single" w:color="000000" w:sz="4" w:space="0"/>
              <w:right w:val="single" w:color="000000" w:sz="4" w:space="0"/>
            </w:tcBorders>
            <w:shd w:val="clear" w:color="auto" w:fill="FFFFFF"/>
            <w:vAlign w:val="center"/>
          </w:tcPr>
          <w:p w14:paraId="58C3A08F">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859474">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信息科技实验箱</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804200">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40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2A9C38">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53BD0A">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657AFB5E">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C029D">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6</w:t>
            </w:r>
          </w:p>
        </w:tc>
        <w:tc>
          <w:tcPr>
            <w:tcW w:w="651" w:type="pct"/>
            <w:vMerge w:val="continue"/>
            <w:tcBorders>
              <w:left w:val="single" w:color="000000" w:sz="4" w:space="0"/>
              <w:right w:val="single" w:color="000000" w:sz="4" w:space="0"/>
            </w:tcBorders>
            <w:shd w:val="clear" w:color="auto" w:fill="FFFFFF"/>
            <w:vAlign w:val="center"/>
          </w:tcPr>
          <w:p w14:paraId="3ADE9166">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8E6941">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信息科技实验活动手册</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265B63">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1000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D9DC85">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册</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C0CB1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5518A76A">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E0757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7</w:t>
            </w:r>
          </w:p>
        </w:tc>
        <w:tc>
          <w:tcPr>
            <w:tcW w:w="651" w:type="pct"/>
            <w:vMerge w:val="continue"/>
            <w:tcBorders>
              <w:left w:val="single" w:color="000000" w:sz="4" w:space="0"/>
              <w:right w:val="single" w:color="000000" w:sz="4" w:space="0"/>
            </w:tcBorders>
            <w:shd w:val="clear" w:color="auto" w:fill="FFFFFF"/>
            <w:vAlign w:val="center"/>
          </w:tcPr>
          <w:p w14:paraId="05CB09EF">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9CA99B">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教师授课终端</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9F3D8A">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482DA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台</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331AFC">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73392C46">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03E26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8</w:t>
            </w:r>
          </w:p>
        </w:tc>
        <w:tc>
          <w:tcPr>
            <w:tcW w:w="651" w:type="pct"/>
            <w:vMerge w:val="continue"/>
            <w:tcBorders>
              <w:left w:val="single" w:color="000000" w:sz="4" w:space="0"/>
              <w:right w:val="single" w:color="000000" w:sz="4" w:space="0"/>
            </w:tcBorders>
            <w:shd w:val="clear" w:color="auto" w:fill="FFFFFF"/>
            <w:vAlign w:val="center"/>
          </w:tcPr>
          <w:p w14:paraId="7441D6C8">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877154">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学生实践终端</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6EE971">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40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842209">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台</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D48E4C">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17D1D17F">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037D68">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9</w:t>
            </w:r>
          </w:p>
        </w:tc>
        <w:tc>
          <w:tcPr>
            <w:tcW w:w="651" w:type="pct"/>
            <w:vMerge w:val="continue"/>
            <w:tcBorders>
              <w:left w:val="single" w:color="000000" w:sz="4" w:space="0"/>
              <w:right w:val="single" w:color="000000" w:sz="4" w:space="0"/>
            </w:tcBorders>
            <w:shd w:val="clear" w:color="auto" w:fill="FFFFFF"/>
            <w:vAlign w:val="center"/>
          </w:tcPr>
          <w:p w14:paraId="2AF7BF10">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43F307">
            <w:pPr>
              <w:widowControl/>
              <w:textAlignment w:val="center"/>
              <w:rPr>
                <w:rFonts w:hint="eastAsia" w:ascii="宋体" w:hAnsi="宋体" w:cs="宋体"/>
                <w:sz w:val="20"/>
                <w:szCs w:val="20"/>
                <w:highlight w:val="none"/>
              </w:rPr>
            </w:pPr>
            <w:bookmarkStart w:id="289" w:name="_Hlk216184800"/>
            <w:r>
              <w:rPr>
                <w:rFonts w:hint="eastAsia" w:ascii="宋体" w:hAnsi="宋体" w:cs="宋体"/>
                <w:color w:val="000000"/>
                <w:sz w:val="20"/>
                <w:szCs w:val="20"/>
                <w:highlight w:val="none"/>
                <w:lang w:bidi="ar"/>
              </w:rPr>
              <w:t>教学机器人</w:t>
            </w:r>
            <w:bookmarkEnd w:id="289"/>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35BCC1">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FA0FF6">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台</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CD61F8">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00961185">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090F7F">
            <w:pPr>
              <w:widowControl/>
              <w:jc w:val="center"/>
              <w:textAlignment w:val="center"/>
              <w:rPr>
                <w:rStyle w:val="327"/>
                <w:rFonts w:hint="default"/>
                <w:color w:val="auto"/>
                <w:highlight w:val="none"/>
              </w:rPr>
            </w:pPr>
            <w:r>
              <w:rPr>
                <w:rStyle w:val="327"/>
                <w:rFonts w:hint="default"/>
                <w:color w:val="auto"/>
                <w:highlight w:val="none"/>
              </w:rPr>
              <w:t>10</w:t>
            </w:r>
          </w:p>
        </w:tc>
        <w:tc>
          <w:tcPr>
            <w:tcW w:w="651" w:type="pct"/>
            <w:vMerge w:val="continue"/>
            <w:tcBorders>
              <w:left w:val="single" w:color="000000" w:sz="4" w:space="0"/>
              <w:right w:val="single" w:color="000000" w:sz="4" w:space="0"/>
            </w:tcBorders>
            <w:shd w:val="clear" w:color="auto" w:fill="FFFFFF"/>
            <w:vAlign w:val="center"/>
          </w:tcPr>
          <w:p w14:paraId="549B88C8">
            <w:pPr>
              <w:widowControl/>
              <w:textAlignment w:val="center"/>
              <w:rPr>
                <w:rStyle w:val="327"/>
                <w:rFonts w:hint="default"/>
                <w:color w:val="auto"/>
                <w:highlight w:val="none"/>
              </w:rPr>
            </w:pPr>
            <w:bookmarkStart w:id="290" w:name="OLE_LINK3"/>
            <w:bookmarkStart w:id="291" w:name="OLE_LINK4"/>
          </w:p>
          <w:bookmarkEnd w:id="290"/>
          <w:bookmarkEnd w:id="291"/>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28D209">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拼接地图板</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C223EE">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5838EE">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8BBD9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74D0E8FD">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C998AB">
            <w:pPr>
              <w:widowControl/>
              <w:jc w:val="center"/>
              <w:textAlignment w:val="center"/>
              <w:rPr>
                <w:rStyle w:val="327"/>
                <w:rFonts w:hint="default"/>
                <w:color w:val="auto"/>
                <w:highlight w:val="none"/>
              </w:rPr>
            </w:pPr>
            <w:r>
              <w:rPr>
                <w:rStyle w:val="327"/>
                <w:rFonts w:hint="default"/>
                <w:color w:val="auto"/>
                <w:highlight w:val="none"/>
              </w:rPr>
              <w:t>11</w:t>
            </w:r>
          </w:p>
        </w:tc>
        <w:tc>
          <w:tcPr>
            <w:tcW w:w="651" w:type="pct"/>
            <w:vMerge w:val="continue"/>
            <w:tcBorders>
              <w:left w:val="single" w:color="000000" w:sz="4" w:space="0"/>
              <w:right w:val="single" w:color="000000" w:sz="4" w:space="0"/>
            </w:tcBorders>
            <w:shd w:val="clear" w:color="auto" w:fill="FFFFFF"/>
            <w:vAlign w:val="center"/>
          </w:tcPr>
          <w:p w14:paraId="5438F822">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24D663">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无线路由器</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0466A8">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BAD0D3">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D76FAB">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42F04D4B">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09F7B">
            <w:pPr>
              <w:widowControl/>
              <w:jc w:val="center"/>
              <w:textAlignment w:val="center"/>
              <w:rPr>
                <w:rStyle w:val="327"/>
                <w:rFonts w:hint="default"/>
                <w:color w:val="auto"/>
                <w:highlight w:val="none"/>
              </w:rPr>
            </w:pPr>
            <w:r>
              <w:rPr>
                <w:rStyle w:val="327"/>
                <w:rFonts w:hint="default"/>
                <w:color w:val="auto"/>
                <w:highlight w:val="none"/>
              </w:rPr>
              <w:t>12</w:t>
            </w:r>
          </w:p>
        </w:tc>
        <w:tc>
          <w:tcPr>
            <w:tcW w:w="651" w:type="pct"/>
            <w:vMerge w:val="continue"/>
            <w:tcBorders>
              <w:left w:val="single" w:color="000000" w:sz="4" w:space="0"/>
              <w:right w:val="single" w:color="000000" w:sz="4" w:space="0"/>
            </w:tcBorders>
            <w:shd w:val="clear" w:color="auto" w:fill="FFFFFF"/>
            <w:vAlign w:val="center"/>
          </w:tcPr>
          <w:p w14:paraId="0F7879FD">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BB95E5">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移动充电车</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D6F279">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2</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97EAED">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101AC5">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7F29725B">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B49FE7">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14</w:t>
            </w:r>
          </w:p>
        </w:tc>
        <w:tc>
          <w:tcPr>
            <w:tcW w:w="651" w:type="pct"/>
            <w:vMerge w:val="restart"/>
            <w:tcBorders>
              <w:top w:val="single" w:color="000000" w:sz="4" w:space="0"/>
              <w:left w:val="single" w:color="000000" w:sz="4" w:space="0"/>
              <w:right w:val="single" w:color="000000" w:sz="4" w:space="0"/>
            </w:tcBorders>
            <w:shd w:val="clear" w:color="auto" w:fill="FFFFFF"/>
            <w:vAlign w:val="center"/>
          </w:tcPr>
          <w:p w14:paraId="7E9DBC6B">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初中人工智能实验室</w:t>
            </w: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6A2954">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人工智能教学应用系统</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EC1DF">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D7EFE7">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套</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502D0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软件和信息技术服务业</w:t>
            </w:r>
          </w:p>
        </w:tc>
      </w:tr>
      <w:tr w14:paraId="78F8DEB7">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FD724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15</w:t>
            </w:r>
          </w:p>
        </w:tc>
        <w:tc>
          <w:tcPr>
            <w:tcW w:w="651" w:type="pct"/>
            <w:vMerge w:val="continue"/>
            <w:tcBorders>
              <w:left w:val="single" w:color="000000" w:sz="4" w:space="0"/>
              <w:right w:val="single" w:color="000000" w:sz="4" w:space="0"/>
            </w:tcBorders>
            <w:shd w:val="clear" w:color="auto" w:fill="FFFFFF"/>
            <w:vAlign w:val="center"/>
          </w:tcPr>
          <w:p w14:paraId="77E359CC">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4883CF">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人工智能主题课程</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737C8D">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E3839C">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套</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1DAA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软件和信息技术服务业</w:t>
            </w:r>
          </w:p>
        </w:tc>
      </w:tr>
      <w:tr w14:paraId="65F6F912">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E37458">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16</w:t>
            </w:r>
          </w:p>
        </w:tc>
        <w:tc>
          <w:tcPr>
            <w:tcW w:w="651" w:type="pct"/>
            <w:vMerge w:val="continue"/>
            <w:tcBorders>
              <w:left w:val="single" w:color="000000" w:sz="4" w:space="0"/>
              <w:right w:val="single" w:color="000000" w:sz="4" w:space="0"/>
            </w:tcBorders>
            <w:shd w:val="clear" w:color="auto" w:fill="FFFFFF"/>
            <w:vAlign w:val="center"/>
          </w:tcPr>
          <w:p w14:paraId="0C18E5BF">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7788EC">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信息科技实验活动软件</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BEE8BA">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F2F0FB">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套</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F5D716">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软件和信息技术服务业</w:t>
            </w:r>
          </w:p>
        </w:tc>
      </w:tr>
      <w:tr w14:paraId="634CF8C7">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5F8A0B">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17</w:t>
            </w:r>
          </w:p>
        </w:tc>
        <w:tc>
          <w:tcPr>
            <w:tcW w:w="651" w:type="pct"/>
            <w:vMerge w:val="continue"/>
            <w:tcBorders>
              <w:left w:val="single" w:color="000000" w:sz="4" w:space="0"/>
              <w:right w:val="single" w:color="000000" w:sz="4" w:space="0"/>
            </w:tcBorders>
            <w:shd w:val="clear" w:color="auto" w:fill="FFFFFF"/>
            <w:vAlign w:val="center"/>
          </w:tcPr>
          <w:p w14:paraId="04AE4708">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79C27E">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人工智能综合实践箱</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3AC93B">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9</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20309">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4513E">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61A9C9D4">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A55EC4">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18</w:t>
            </w:r>
          </w:p>
        </w:tc>
        <w:tc>
          <w:tcPr>
            <w:tcW w:w="651" w:type="pct"/>
            <w:vMerge w:val="continue"/>
            <w:tcBorders>
              <w:left w:val="single" w:color="000000" w:sz="4" w:space="0"/>
              <w:right w:val="single" w:color="000000" w:sz="4" w:space="0"/>
            </w:tcBorders>
            <w:shd w:val="clear" w:color="auto" w:fill="FFFFFF"/>
            <w:vAlign w:val="center"/>
          </w:tcPr>
          <w:p w14:paraId="4EE0DB41">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7B7BC">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信息科技实验箱</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1FD4A2">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60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4416FD">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9946AA">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145E86EE">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E79F2A">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19</w:t>
            </w:r>
          </w:p>
        </w:tc>
        <w:tc>
          <w:tcPr>
            <w:tcW w:w="651" w:type="pct"/>
            <w:vMerge w:val="continue"/>
            <w:tcBorders>
              <w:left w:val="single" w:color="000000" w:sz="4" w:space="0"/>
              <w:right w:val="single" w:color="000000" w:sz="4" w:space="0"/>
            </w:tcBorders>
            <w:shd w:val="clear" w:color="auto" w:fill="FFFFFF"/>
            <w:vAlign w:val="center"/>
          </w:tcPr>
          <w:p w14:paraId="068611A1">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2EB608">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信息科技实验活动手册</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CE4F2F">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1500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6A4A76">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册</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3FFFB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76A6E2A7">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9083AF">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20</w:t>
            </w:r>
          </w:p>
        </w:tc>
        <w:tc>
          <w:tcPr>
            <w:tcW w:w="651" w:type="pct"/>
            <w:vMerge w:val="continue"/>
            <w:tcBorders>
              <w:left w:val="single" w:color="000000" w:sz="4" w:space="0"/>
              <w:right w:val="single" w:color="000000" w:sz="4" w:space="0"/>
            </w:tcBorders>
            <w:shd w:val="clear" w:color="auto" w:fill="FFFFFF"/>
            <w:vAlign w:val="center"/>
          </w:tcPr>
          <w:p w14:paraId="2D0949B5">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24A33E">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教师授课终端</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62ECEE">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F277B5">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台</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38F9BD">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05205DA6">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27921A">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21</w:t>
            </w:r>
          </w:p>
        </w:tc>
        <w:tc>
          <w:tcPr>
            <w:tcW w:w="651" w:type="pct"/>
            <w:vMerge w:val="continue"/>
            <w:tcBorders>
              <w:left w:val="single" w:color="000000" w:sz="4" w:space="0"/>
              <w:right w:val="single" w:color="000000" w:sz="4" w:space="0"/>
            </w:tcBorders>
            <w:shd w:val="clear" w:color="auto" w:fill="FFFFFF"/>
            <w:vAlign w:val="center"/>
          </w:tcPr>
          <w:p w14:paraId="6BA01E0E">
            <w:pPr>
              <w:widowControl/>
              <w:textAlignment w:val="center"/>
              <w:rPr>
                <w:rFonts w:hint="eastAsia" w:ascii="宋体" w:hAnsi="宋体" w:cs="宋体"/>
                <w:sz w:val="20"/>
                <w:szCs w:val="20"/>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C965E9">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学生实践终端</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C11BB3">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60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F6F1FB">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台</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809D2A">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20A0B09F">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A54923">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22</w:t>
            </w:r>
          </w:p>
        </w:tc>
        <w:tc>
          <w:tcPr>
            <w:tcW w:w="651" w:type="pct"/>
            <w:vMerge w:val="continue"/>
            <w:tcBorders>
              <w:left w:val="single" w:color="000000" w:sz="4" w:space="0"/>
              <w:right w:val="single" w:color="000000" w:sz="4" w:space="0"/>
            </w:tcBorders>
            <w:shd w:val="clear" w:color="auto" w:fill="FFFFFF"/>
            <w:vAlign w:val="center"/>
          </w:tcPr>
          <w:p w14:paraId="293667EA">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10CBF">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教学机器人</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8DBC58">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30</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28349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台</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28C9F5">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11567404">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641CEF">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23</w:t>
            </w:r>
          </w:p>
        </w:tc>
        <w:tc>
          <w:tcPr>
            <w:tcW w:w="651" w:type="pct"/>
            <w:vMerge w:val="continue"/>
            <w:tcBorders>
              <w:left w:val="single" w:color="000000" w:sz="4" w:space="0"/>
              <w:right w:val="single" w:color="000000" w:sz="4" w:space="0"/>
            </w:tcBorders>
            <w:shd w:val="clear" w:color="auto" w:fill="FFFFFF"/>
            <w:vAlign w:val="center"/>
          </w:tcPr>
          <w:p w14:paraId="0B18D6A2">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B426FB">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拼接地图板</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94F124">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BEC4A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F09A1D">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2432B850">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670D48">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24</w:t>
            </w:r>
          </w:p>
        </w:tc>
        <w:tc>
          <w:tcPr>
            <w:tcW w:w="651" w:type="pct"/>
            <w:vMerge w:val="continue"/>
            <w:tcBorders>
              <w:left w:val="single" w:color="000000" w:sz="4" w:space="0"/>
              <w:right w:val="single" w:color="000000" w:sz="4" w:space="0"/>
            </w:tcBorders>
            <w:shd w:val="clear" w:color="auto" w:fill="FFFFFF"/>
            <w:vAlign w:val="center"/>
          </w:tcPr>
          <w:p w14:paraId="48652D20">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A02201">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无线路由器</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E45568">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540B6F">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D0CC59">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271A820B">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E6C991">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25</w:t>
            </w:r>
          </w:p>
        </w:tc>
        <w:tc>
          <w:tcPr>
            <w:tcW w:w="651" w:type="pct"/>
            <w:vMerge w:val="continue"/>
            <w:tcBorders>
              <w:left w:val="single" w:color="000000" w:sz="4" w:space="0"/>
              <w:right w:val="single" w:color="000000" w:sz="4" w:space="0"/>
            </w:tcBorders>
            <w:shd w:val="clear" w:color="auto" w:fill="FFFFFF"/>
            <w:vAlign w:val="center"/>
          </w:tcPr>
          <w:p w14:paraId="70B6C9D4">
            <w:pPr>
              <w:widowControl/>
              <w:textAlignment w:val="center"/>
              <w:rPr>
                <w:rStyle w:val="327"/>
                <w:rFonts w:hint="default"/>
                <w:color w:val="auto"/>
                <w:highlight w:val="none"/>
              </w:rPr>
            </w:pPr>
          </w:p>
        </w:tc>
        <w:tc>
          <w:tcPr>
            <w:tcW w:w="17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FC797A">
            <w:pPr>
              <w:widowControl/>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移动充电车</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A78B1B">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71BF72">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03C5D0">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1B531A2F">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auto" w:sz="4" w:space="0"/>
            </w:tcBorders>
            <w:shd w:val="clear" w:color="auto" w:fill="FFFFFF"/>
            <w:vAlign w:val="center"/>
          </w:tcPr>
          <w:p w14:paraId="3850D68C">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27</w:t>
            </w:r>
          </w:p>
        </w:tc>
        <w:tc>
          <w:tcPr>
            <w:tcW w:w="651" w:type="pct"/>
            <w:vMerge w:val="restart"/>
            <w:tcBorders>
              <w:top w:val="single" w:color="auto" w:sz="4" w:space="0"/>
              <w:left w:val="single" w:color="auto" w:sz="4" w:space="0"/>
              <w:right w:val="single" w:color="auto" w:sz="4" w:space="0"/>
            </w:tcBorders>
            <w:shd w:val="clear" w:color="auto" w:fill="FFFFFF"/>
            <w:vAlign w:val="center"/>
          </w:tcPr>
          <w:p w14:paraId="7DCA7D2B">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赛事套装</w:t>
            </w:r>
          </w:p>
        </w:tc>
        <w:tc>
          <w:tcPr>
            <w:tcW w:w="1725" w:type="pct"/>
            <w:tcBorders>
              <w:top w:val="single" w:color="000000" w:sz="4" w:space="0"/>
              <w:left w:val="single" w:color="auto" w:sz="4" w:space="0"/>
              <w:bottom w:val="single" w:color="000000" w:sz="4" w:space="0"/>
              <w:right w:val="single" w:color="000000" w:sz="4" w:space="0"/>
            </w:tcBorders>
            <w:shd w:val="clear" w:color="auto" w:fill="FFFFFF"/>
            <w:vAlign w:val="center"/>
          </w:tcPr>
          <w:p w14:paraId="108332B0">
            <w:pPr>
              <w:widowControl/>
              <w:textAlignment w:val="center"/>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人工智能综合实践箱</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F1AA70">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13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22FC4A">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7224AA">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r w14:paraId="407D9ADB">
        <w:tblPrEx>
          <w:tblCellMar>
            <w:top w:w="0" w:type="dxa"/>
            <w:left w:w="108" w:type="dxa"/>
            <w:bottom w:w="0" w:type="dxa"/>
            <w:right w:w="108" w:type="dxa"/>
          </w:tblCellMar>
        </w:tblPrEx>
        <w:trPr>
          <w:trHeight w:val="315" w:hRule="atLeast"/>
        </w:trPr>
        <w:tc>
          <w:tcPr>
            <w:tcW w:w="323" w:type="pct"/>
            <w:tcBorders>
              <w:top w:val="single" w:color="000000" w:sz="4" w:space="0"/>
              <w:left w:val="single" w:color="000000" w:sz="4" w:space="0"/>
              <w:bottom w:val="single" w:color="000000" w:sz="4" w:space="0"/>
              <w:right w:val="single" w:color="auto" w:sz="4" w:space="0"/>
            </w:tcBorders>
            <w:shd w:val="clear" w:color="auto" w:fill="FFFFFF"/>
            <w:vAlign w:val="center"/>
          </w:tcPr>
          <w:p w14:paraId="306F038B">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28</w:t>
            </w:r>
          </w:p>
        </w:tc>
        <w:tc>
          <w:tcPr>
            <w:tcW w:w="651" w:type="pct"/>
            <w:vMerge w:val="continue"/>
            <w:tcBorders>
              <w:left w:val="single" w:color="auto" w:sz="4" w:space="0"/>
              <w:bottom w:val="single" w:color="auto" w:sz="4" w:space="0"/>
              <w:right w:val="single" w:color="auto" w:sz="4" w:space="0"/>
            </w:tcBorders>
            <w:shd w:val="clear" w:color="auto" w:fill="FFFFFF"/>
            <w:vAlign w:val="center"/>
          </w:tcPr>
          <w:p w14:paraId="4F09AF40">
            <w:pPr>
              <w:widowControl/>
              <w:textAlignment w:val="center"/>
              <w:rPr>
                <w:rFonts w:hint="eastAsia" w:ascii="宋体" w:hAnsi="宋体" w:cs="宋体"/>
                <w:sz w:val="20"/>
                <w:szCs w:val="20"/>
                <w:highlight w:val="none"/>
              </w:rPr>
            </w:pPr>
          </w:p>
        </w:tc>
        <w:tc>
          <w:tcPr>
            <w:tcW w:w="1725" w:type="pct"/>
            <w:tcBorders>
              <w:top w:val="single" w:color="000000" w:sz="4" w:space="0"/>
              <w:left w:val="single" w:color="auto" w:sz="4" w:space="0"/>
              <w:bottom w:val="single" w:color="000000" w:sz="4" w:space="0"/>
              <w:right w:val="single" w:color="000000" w:sz="4" w:space="0"/>
            </w:tcBorders>
            <w:shd w:val="clear" w:color="auto" w:fill="FFFFFF"/>
            <w:vAlign w:val="center"/>
          </w:tcPr>
          <w:p w14:paraId="1CB24E3B">
            <w:pPr>
              <w:widowControl/>
              <w:textAlignment w:val="center"/>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学生实践终端</w:t>
            </w:r>
          </w:p>
        </w:tc>
        <w:tc>
          <w:tcPr>
            <w:tcW w:w="41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4CBA95">
            <w:pPr>
              <w:widowControl/>
              <w:jc w:val="center"/>
              <w:textAlignment w:val="center"/>
              <w:rPr>
                <w:rFonts w:hint="eastAsia" w:ascii="宋体" w:hAnsi="宋体" w:cs="宋体"/>
                <w:sz w:val="20"/>
                <w:szCs w:val="20"/>
                <w:highlight w:val="none"/>
              </w:rPr>
            </w:pPr>
            <w:r>
              <w:rPr>
                <w:rFonts w:hint="eastAsia" w:ascii="宋体" w:hAnsi="宋体" w:cs="宋体"/>
                <w:color w:val="000000"/>
                <w:sz w:val="20"/>
                <w:szCs w:val="20"/>
                <w:highlight w:val="none"/>
                <w:lang w:bidi="ar"/>
              </w:rPr>
              <w:t>13</w:t>
            </w:r>
          </w:p>
        </w:tc>
        <w:tc>
          <w:tcPr>
            <w:tcW w:w="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597652">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个</w:t>
            </w:r>
          </w:p>
        </w:tc>
        <w:tc>
          <w:tcPr>
            <w:tcW w:w="134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35FC52">
            <w:pPr>
              <w:widowControl/>
              <w:jc w:val="center"/>
              <w:textAlignment w:val="center"/>
              <w:rPr>
                <w:rFonts w:hint="eastAsia" w:ascii="宋体" w:hAnsi="宋体" w:cs="宋体"/>
                <w:sz w:val="20"/>
                <w:szCs w:val="20"/>
                <w:highlight w:val="none"/>
              </w:rPr>
            </w:pPr>
            <w:r>
              <w:rPr>
                <w:rFonts w:hint="eastAsia" w:ascii="宋体" w:hAnsi="宋体" w:cs="宋体"/>
                <w:sz w:val="20"/>
                <w:szCs w:val="20"/>
                <w:highlight w:val="none"/>
              </w:rPr>
              <w:t>工业</w:t>
            </w:r>
          </w:p>
        </w:tc>
      </w:tr>
    </w:tbl>
    <w:p w14:paraId="43F859B9">
      <w:pPr>
        <w:spacing w:line="360" w:lineRule="auto"/>
        <w:ind w:firstLine="422" w:firstLineChars="175"/>
        <w:rPr>
          <w:rFonts w:hint="eastAsia"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（二）技术（标的）参数及功能指标</w:t>
      </w:r>
    </w:p>
    <w:tbl>
      <w:tblPr>
        <w:tblStyle w:val="37"/>
        <w:tblW w:w="9196" w:type="dxa"/>
        <w:jc w:val="center"/>
        <w:tblLayout w:type="fixed"/>
        <w:tblCellMar>
          <w:top w:w="32" w:type="dxa"/>
          <w:left w:w="64" w:type="dxa"/>
          <w:bottom w:w="32" w:type="dxa"/>
          <w:right w:w="64" w:type="dxa"/>
        </w:tblCellMar>
      </w:tblPr>
      <w:tblGrid>
        <w:gridCol w:w="614"/>
        <w:gridCol w:w="618"/>
        <w:gridCol w:w="488"/>
        <w:gridCol w:w="469"/>
        <w:gridCol w:w="7007"/>
      </w:tblGrid>
      <w:tr w14:paraId="67F52EA5">
        <w:tblPrEx>
          <w:tblCellMar>
            <w:top w:w="32" w:type="dxa"/>
            <w:left w:w="64" w:type="dxa"/>
            <w:bottom w:w="32" w:type="dxa"/>
            <w:right w:w="64" w:type="dxa"/>
          </w:tblCellMar>
        </w:tblPrEx>
        <w:trPr>
          <w:tblHeader/>
          <w:jc w:val="center"/>
        </w:trPr>
        <w:tc>
          <w:tcPr>
            <w:tcW w:w="1232" w:type="dxa"/>
            <w:gridSpan w:val="2"/>
            <w:tcBorders>
              <w:top w:val="single" w:color="000000" w:sz="4" w:space="0"/>
              <w:left w:val="single" w:color="000000" w:sz="4" w:space="0"/>
              <w:bottom w:val="single" w:color="000000" w:sz="4" w:space="0"/>
              <w:right w:val="single" w:color="000000" w:sz="4" w:space="0"/>
            </w:tcBorders>
            <w:vAlign w:val="center"/>
          </w:tcPr>
          <w:p w14:paraId="30EA32E4">
            <w:pPr>
              <w:keepNext/>
              <w:widowControl/>
              <w:snapToGrid w:val="0"/>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建设内容及货物名称</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3B7AD">
            <w:pPr>
              <w:keepNext/>
              <w:widowControl/>
              <w:snapToGrid w:val="0"/>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数量</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1408C">
            <w:pPr>
              <w:keepNext/>
              <w:widowControl/>
              <w:snapToGrid w:val="0"/>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单位</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C143D">
            <w:pPr>
              <w:keepNext/>
              <w:widowControl/>
              <w:snapToGrid w:val="0"/>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招标参数</w:t>
            </w:r>
          </w:p>
        </w:tc>
      </w:tr>
      <w:tr w14:paraId="3A0FCB6D">
        <w:tblPrEx>
          <w:tblCellMar>
            <w:top w:w="32" w:type="dxa"/>
            <w:left w:w="64" w:type="dxa"/>
            <w:bottom w:w="32" w:type="dxa"/>
            <w:right w:w="64" w:type="dxa"/>
          </w:tblCellMar>
        </w:tblPrEx>
        <w:trPr>
          <w:jc w:val="center"/>
        </w:trPr>
        <w:tc>
          <w:tcPr>
            <w:tcW w:w="614" w:type="dxa"/>
            <w:vMerge w:val="restart"/>
            <w:tcBorders>
              <w:top w:val="single" w:color="000000" w:sz="4" w:space="0"/>
              <w:left w:val="single" w:color="000000" w:sz="4" w:space="0"/>
              <w:bottom w:val="single" w:color="000000" w:sz="4" w:space="0"/>
              <w:right w:val="single" w:color="000000" w:sz="4" w:space="0"/>
            </w:tcBorders>
            <w:vAlign w:val="center"/>
          </w:tcPr>
          <w:p w14:paraId="7E072499">
            <w:pPr>
              <w:keepNext/>
              <w:widowControl/>
              <w:snapToGrid w:val="0"/>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小学人工智能实验室</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99A9E4">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人工智能教学应用系统</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6FE47">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48F0C">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套</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D3137">
            <w:pPr>
              <w:widowControl/>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一、备课功能：</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 xml:space="preserve">1.为满足常规课程教学需要，该模块需支持多种文件的上传及在线预览与播放，如文档、图片等文件；相关资源需支持按需或打包下载，方便教师快速开展备课工作；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 xml:space="preserve">2.为帮助教师减负增效，相关资源需支持快速检索。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二、编程工具：</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1.需提供便捷的编程工具，至少包括图形化编程、 Python 编程，方便师生进行能够通过拼接、移动、组合等方式快速完成编程作品。</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▲2.编程能力需包括基础能力（运动、外观、声音、运算、变量、流程等）和 AI 能力（文字识别、人脸识别、物体识别、机器 翻译、人机对话等人工智能能力）供编程调用；</w:t>
            </w:r>
            <w:r>
              <w:rPr>
                <w:rFonts w:hint="eastAsia" w:ascii="宋体" w:hAnsi="宋体" w:cs="宋体"/>
                <w:b/>
                <w:bCs/>
                <w:color w:val="000000"/>
                <w:sz w:val="20"/>
                <w:szCs w:val="20"/>
                <w:highlight w:val="none"/>
                <w:lang w:bidi="ar"/>
              </w:rPr>
              <w:t xml:space="preserve">（需提供功能截图并加盖投标人公章）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 xml:space="preserve">三、活动管理：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1.需提供我发布的及推荐活动功能模块；</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①我发布的：需支持按学期、班级查看课堂活动发布情况；</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②推荐活动：需支持按学段、关联章节筛选检索编程活动，且编程活动支持发布到制定班级；</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2.需提供项目实践活动功能模块，支持创建项目实践；</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①创建项目实践：需支持按项目主题、适用年级、关联课程灯发布项目活动；</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②支持按情景说明、任务拆解、正向项目模式、逆向探究模式发布学生活动；</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③情景说明需支持添加附件，附件格式包含但不限于图片、视频，视频格式支持mp4，图片格式支持gif、jpg、png、bmp等；</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④正向项目模式需支持按方案选择、详细设计、问题清单、编程实践、成果分享的步骤描述任务内容，</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⑤逆向探究模式需支持按工程分析、创新方案、编程实践、验证分析、成果分享的步骤描述任务内容。</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四、在线实验：</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1.平台需提供大数据原理实验，支持通过数据采集、数据清理、数据统计、数据预测的步骤帮助用户理解大数据原理的过程。</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2.平台需支持通过数字游戏、认识数据采集、提取特征、训练模型等方式，来帮助用户理解机器学习的流程、了解数据集的基本概念、认识特征、了解分类算法与性能评价。</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3.平台需提供认识声音实验，需支持通过响度、音调、音色三大声音要素，声音的采集与储存和声音特征来了解计算机如何采集声音、了解计算机如何储存声音、了解一些重要的声学特征的功能。</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▲4.平台需提供语音合成实验，需支持通过波形拼接法、参数合成法、效果对比的实验，帮助用户了解语音合成的流程、了解文本分析、了解波形拼接法和参数合成法。</w:t>
            </w:r>
            <w:r>
              <w:rPr>
                <w:rFonts w:hint="eastAsia" w:ascii="宋体" w:hAnsi="宋体" w:cs="宋体"/>
                <w:b/>
                <w:bCs/>
                <w:color w:val="000000"/>
                <w:sz w:val="20"/>
                <w:szCs w:val="20"/>
                <w:highlight w:val="none"/>
                <w:lang w:bidi="ar"/>
              </w:rPr>
              <w:t xml:space="preserve">（需提供功能截图并加盖投标人公章）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▲5.平台需提供语音转写实验，需支持通过声音输入、特征提取、声学模型匹配、语言模型匹配等步骤的原理拆解，帮助用户理解语音转写的原理机制。</w:t>
            </w:r>
            <w:r>
              <w:rPr>
                <w:rFonts w:hint="eastAsia" w:ascii="宋体" w:hAnsi="宋体" w:cs="宋体"/>
                <w:b/>
                <w:bCs/>
                <w:color w:val="000000"/>
                <w:sz w:val="20"/>
                <w:szCs w:val="20"/>
                <w:highlight w:val="none"/>
                <w:lang w:bidi="ar"/>
              </w:rPr>
              <w:t xml:space="preserve">（需提供功能截图并加盖投标人公章）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6.平台需提供认识图像实验，需支持用户了解图像的基础属性、图像特征、以及图像预处理的原理验证实验。能帮助用户理解在计算机中，图像是如何被存储和处理的。</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7.平台需提供图像分类实验，需支持通过图像采集、特征提取、分类器训练、图像分类等步骤，了解图像分类应用原理。</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▲8.平台需提供人脸识别实验，需支持通过图像采集、人脸检测、人脸特征提取、人脸匹配的实验，具有了解人脸如何检测、了解人脸特征、了解人脸匹配、了解识别应用的功能。</w:t>
            </w:r>
            <w:r>
              <w:rPr>
                <w:rFonts w:hint="eastAsia" w:ascii="宋体" w:hAnsi="宋体" w:cs="宋体"/>
                <w:b/>
                <w:bCs/>
                <w:color w:val="000000"/>
                <w:sz w:val="20"/>
                <w:szCs w:val="20"/>
                <w:highlight w:val="none"/>
                <w:lang w:bidi="ar"/>
              </w:rPr>
              <w:t xml:space="preserve">（需提供功能截图并加盖投标人公章）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9.平台需提供车牌识别实验，需支持涵盖输入图像、车牌定位、车牌矫正、字符处理、字符识别一系列实验的软件。用于了解车牌识别基于图像分割和图像识别的理论，对含有车辆号码的图像进行分析处理，从而确定拍照在图像中的位置，并进一步提取和识别出文本字符。</w:t>
            </w:r>
            <w:r>
              <w:rPr>
                <w:rFonts w:hint="eastAsia" w:ascii="宋体" w:hAnsi="宋体" w:cs="宋体"/>
                <w:b/>
                <w:bCs/>
                <w:color w:val="000000"/>
                <w:sz w:val="20"/>
                <w:szCs w:val="20"/>
                <w:highlight w:val="none"/>
                <w:lang w:bidi="ar"/>
              </w:rPr>
              <w:t xml:space="preserve">（需提供功能截图并加盖投标人公章） </w:t>
            </w:r>
            <w:r>
              <w:rPr>
                <w:rFonts w:hint="eastAsia" w:ascii="宋体" w:hAnsi="宋体" w:cs="宋体"/>
                <w:b/>
                <w:bCs/>
                <w:color w:val="000000"/>
                <w:sz w:val="20"/>
                <w:szCs w:val="20"/>
                <w:highlight w:val="none"/>
                <w:lang w:bidi="ar"/>
              </w:rPr>
              <w:br w:type="textWrapping"/>
            </w:r>
            <w:r>
              <w:rPr>
                <w:rFonts w:hint="eastAsia" w:ascii="宋体" w:hAnsi="宋体" w:cs="宋体"/>
                <w:color w:val="000000"/>
                <w:sz w:val="20"/>
                <w:szCs w:val="20"/>
                <w:highlight w:val="none"/>
                <w:lang w:bidi="ar"/>
              </w:rPr>
              <w:t>10.平台需提供机器翻译实验，需支持通过交互实验的方式提供了基于规则的机器翻译和基于机器学习的机器翻译两种原理讲解，并支持两种方式的效果对比。</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▲11.平台需提供自然语言处理实验，需提供不少于三类实验主题，辅助用户讲解指导自然语言处理的相关应用方案, 用户可根据教学进度自主选择需要的主题。点击主题名称即可进入对应的实验中。</w:t>
            </w:r>
            <w:r>
              <w:rPr>
                <w:rFonts w:hint="eastAsia" w:ascii="宋体" w:hAnsi="宋体" w:cs="宋体"/>
                <w:b/>
                <w:bCs/>
                <w:color w:val="000000"/>
                <w:sz w:val="20"/>
                <w:szCs w:val="20"/>
                <w:highlight w:val="none"/>
                <w:lang w:bidi="ar"/>
              </w:rPr>
              <w:t xml:space="preserve">（需提供功能截图并加盖投标人公章） </w:t>
            </w:r>
            <w:r>
              <w:rPr>
                <w:rFonts w:hint="eastAsia" w:ascii="宋体" w:hAnsi="宋体" w:cs="宋体"/>
                <w:b/>
                <w:bCs/>
                <w:color w:val="000000"/>
                <w:sz w:val="20"/>
                <w:szCs w:val="20"/>
                <w:highlight w:val="none"/>
                <w:lang w:bidi="ar"/>
              </w:rPr>
              <w:br w:type="textWrapping"/>
            </w:r>
            <w:r>
              <w:rPr>
                <w:rFonts w:hint="eastAsia" w:ascii="宋体" w:hAnsi="宋体" w:cs="宋体"/>
                <w:color w:val="000000"/>
                <w:sz w:val="20"/>
                <w:szCs w:val="20"/>
                <w:highlight w:val="none"/>
                <w:lang w:bidi="ar"/>
              </w:rPr>
              <w:t>12.平台需提供问答系统实验，需支持通过引导用户自主设定问答库和知识图谱，从而了解两类问答系统的工作原理。点击相应名称可以进入到实验中。</w:t>
            </w:r>
          </w:p>
        </w:tc>
      </w:tr>
      <w:tr w14:paraId="752E9715">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6DFAE2C6">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E49B11">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人工智能主题课程</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9AB50">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9D9C4">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套</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0C1D2">
            <w:pPr>
              <w:widowControl/>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1.需提供小学阶段≥38课时人工智能主题相关的教学资源，资源类型包含但不限于：教学设计、课件、视频、学习单等 ；</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2.课程内容包含但不限于：生活中的人工智能、社会中的人工智能、语音技术的原理与应用、计算机视觉技术的发展与应用、人工智能对学习的发展和影响等。</w:t>
            </w:r>
            <w:r>
              <w:rPr>
                <w:rFonts w:hint="eastAsia" w:ascii="宋体" w:hAnsi="宋体" w:cs="宋体"/>
                <w:color w:val="000000"/>
                <w:sz w:val="20"/>
                <w:szCs w:val="20"/>
                <w:highlight w:val="none"/>
                <w:lang w:bidi="ar"/>
              </w:rPr>
              <w:br w:type="textWrapping"/>
            </w:r>
            <w:r>
              <w:rPr>
                <w:rFonts w:hint="eastAsia" w:ascii="宋体" w:hAnsi="宋体" w:cs="宋体"/>
                <w:color w:val="000000"/>
                <w:sz w:val="20"/>
                <w:szCs w:val="20"/>
                <w:highlight w:val="none"/>
                <w:lang w:bidi="ar"/>
              </w:rPr>
              <w:t>3.需提供配套教学用书，教学用书需覆盖课程内容。</w:t>
            </w:r>
          </w:p>
        </w:tc>
      </w:tr>
      <w:tr w14:paraId="5217E94A">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14C5EEE7">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242F6">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信息科技实验活动软件</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F2041">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C59E5">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套</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B1847">
            <w:pPr>
              <w:keepNext/>
              <w:widowControl/>
              <w:snapToGrid w:val="0"/>
              <w:jc w:val="left"/>
              <w:textAlignment w:val="center"/>
              <w:rPr>
                <w:rStyle w:val="325"/>
                <w:rFonts w:hint="default"/>
                <w:highlight w:val="none"/>
              </w:rPr>
            </w:pPr>
            <w:r>
              <w:rPr>
                <w:rStyle w:val="325"/>
                <w:rFonts w:hint="default"/>
                <w:highlight w:val="none"/>
              </w:rPr>
              <w:t>1.班级管理</w:t>
            </w:r>
          </w:p>
          <w:p w14:paraId="45871D4D">
            <w:pPr>
              <w:keepNext/>
              <w:widowControl/>
              <w:snapToGrid w:val="0"/>
              <w:jc w:val="left"/>
              <w:textAlignment w:val="center"/>
              <w:rPr>
                <w:rStyle w:val="325"/>
                <w:rFonts w:hint="default"/>
                <w:highlight w:val="none"/>
              </w:rPr>
            </w:pPr>
            <w:r>
              <w:rPr>
                <w:rStyle w:val="325"/>
                <w:rFonts w:hint="default"/>
                <w:highlight w:val="none"/>
              </w:rPr>
              <w:t>（1）需支持教师获取所授班级，按照班级获取学生名单；</w:t>
            </w:r>
          </w:p>
          <w:p w14:paraId="3EB651A5">
            <w:pPr>
              <w:keepNext/>
              <w:widowControl/>
              <w:snapToGrid w:val="0"/>
              <w:jc w:val="left"/>
              <w:textAlignment w:val="center"/>
              <w:rPr>
                <w:rStyle w:val="325"/>
                <w:rFonts w:hint="default"/>
                <w:highlight w:val="none"/>
              </w:rPr>
            </w:pPr>
            <w:r>
              <w:rPr>
                <w:rStyle w:val="325"/>
                <w:rFonts w:hint="default"/>
                <w:highlight w:val="none"/>
              </w:rPr>
              <w:t>（2）需支持查看各学生姓名、账号等信息；</w:t>
            </w:r>
          </w:p>
          <w:p w14:paraId="16DB247C">
            <w:pPr>
              <w:keepNext/>
              <w:widowControl/>
              <w:snapToGrid w:val="0"/>
              <w:jc w:val="left"/>
              <w:textAlignment w:val="center"/>
              <w:rPr>
                <w:rStyle w:val="325"/>
                <w:rFonts w:hint="default"/>
                <w:highlight w:val="none"/>
              </w:rPr>
            </w:pPr>
            <w:r>
              <w:rPr>
                <w:rStyle w:val="325"/>
                <w:rFonts w:hint="default"/>
                <w:highlight w:val="none"/>
              </w:rPr>
              <w:t>2.手册</w:t>
            </w:r>
          </w:p>
          <w:p w14:paraId="3645E2F0">
            <w:pPr>
              <w:keepNext/>
              <w:widowControl/>
              <w:snapToGrid w:val="0"/>
              <w:jc w:val="left"/>
              <w:textAlignment w:val="center"/>
              <w:rPr>
                <w:rStyle w:val="325"/>
                <w:rFonts w:hint="default"/>
                <w:highlight w:val="none"/>
              </w:rPr>
            </w:pPr>
            <w:r>
              <w:rPr>
                <w:rStyle w:val="325"/>
                <w:rFonts w:hint="default"/>
                <w:highlight w:val="none"/>
              </w:rPr>
              <w:t>（1）需支持教师在资源授权后，查看不同年级数字实验手册；</w:t>
            </w:r>
          </w:p>
          <w:p w14:paraId="5CB11E4F">
            <w:pPr>
              <w:keepNext/>
              <w:widowControl/>
              <w:snapToGrid w:val="0"/>
              <w:jc w:val="left"/>
              <w:textAlignment w:val="center"/>
              <w:rPr>
                <w:rStyle w:val="325"/>
                <w:rFonts w:hint="default"/>
                <w:highlight w:val="none"/>
              </w:rPr>
            </w:pPr>
            <w:r>
              <w:rPr>
                <w:rStyle w:val="325"/>
                <w:rFonts w:hint="default"/>
                <w:highlight w:val="none"/>
              </w:rPr>
              <w:t>（2）需支持教师对数字实验手册内容进行备注，提供画笔功能，支持教师进行圈画批注操作；</w:t>
            </w:r>
          </w:p>
          <w:p w14:paraId="6C67779F">
            <w:pPr>
              <w:keepNext/>
              <w:widowControl/>
              <w:snapToGrid w:val="0"/>
              <w:jc w:val="left"/>
              <w:textAlignment w:val="center"/>
              <w:rPr>
                <w:rStyle w:val="325"/>
                <w:rFonts w:hint="default"/>
                <w:highlight w:val="none"/>
              </w:rPr>
            </w:pPr>
            <w:r>
              <w:rPr>
                <w:rStyle w:val="325"/>
                <w:rFonts w:hint="default"/>
                <w:highlight w:val="none"/>
              </w:rPr>
              <w:t>（3）需支持手册嵌入学科工具、实验程序，支持教师在数字实验手册中直接打开预览和体验操作；</w:t>
            </w:r>
          </w:p>
          <w:p w14:paraId="5A7FD91A">
            <w:pPr>
              <w:keepNext/>
              <w:widowControl/>
              <w:snapToGrid w:val="0"/>
              <w:jc w:val="left"/>
              <w:textAlignment w:val="center"/>
              <w:rPr>
                <w:rStyle w:val="325"/>
                <w:rFonts w:hint="default"/>
                <w:highlight w:val="none"/>
              </w:rPr>
            </w:pPr>
            <w:r>
              <w:rPr>
                <w:rStyle w:val="325"/>
                <w:rFonts w:hint="default"/>
                <w:highlight w:val="none"/>
              </w:rPr>
              <w:t>（4）需支持展示数字实验手册的基本介绍与交互使用说明；</w:t>
            </w:r>
          </w:p>
          <w:p w14:paraId="06DA57D8">
            <w:pPr>
              <w:keepNext/>
              <w:widowControl/>
              <w:snapToGrid w:val="0"/>
              <w:jc w:val="left"/>
              <w:textAlignment w:val="center"/>
              <w:rPr>
                <w:rStyle w:val="325"/>
                <w:rFonts w:hint="default"/>
                <w:highlight w:val="none"/>
              </w:rPr>
            </w:pPr>
            <w:r>
              <w:rPr>
                <w:rStyle w:val="325"/>
                <w:rFonts w:hint="default"/>
                <w:highlight w:val="none"/>
              </w:rPr>
              <w:t>3.实验</w:t>
            </w:r>
          </w:p>
          <w:p w14:paraId="32FEC9E2">
            <w:pPr>
              <w:keepNext/>
              <w:widowControl/>
              <w:snapToGrid w:val="0"/>
              <w:jc w:val="left"/>
              <w:textAlignment w:val="center"/>
              <w:rPr>
                <w:rStyle w:val="325"/>
                <w:rFonts w:hint="default"/>
                <w:highlight w:val="none"/>
              </w:rPr>
            </w:pPr>
            <w:r>
              <w:rPr>
                <w:rStyle w:val="325"/>
                <w:rFonts w:hint="default"/>
                <w:highlight w:val="none"/>
              </w:rPr>
              <w:t>（1）需支持展示所有实验资源，包括虚拟实验、硬件实验、工具实验，便于教师开展实验活动；</w:t>
            </w:r>
          </w:p>
          <w:p w14:paraId="2D641C29">
            <w:pPr>
              <w:keepNext/>
              <w:widowControl/>
              <w:snapToGrid w:val="0"/>
              <w:jc w:val="left"/>
              <w:textAlignment w:val="center"/>
              <w:rPr>
                <w:rStyle w:val="325"/>
                <w:rFonts w:hint="default"/>
                <w:highlight w:val="none"/>
              </w:rPr>
            </w:pPr>
            <w:r>
              <w:rPr>
                <w:rStyle w:val="325"/>
                <w:rFonts w:hint="default"/>
                <w:highlight w:val="none"/>
              </w:rPr>
              <w:t>（2）虚拟实验、硬件实验需支持教师直接在实验中心中打开体验实验资源；</w:t>
            </w:r>
          </w:p>
          <w:p w14:paraId="33F572C4">
            <w:pPr>
              <w:keepNext/>
              <w:widowControl/>
              <w:snapToGrid w:val="0"/>
              <w:jc w:val="left"/>
              <w:textAlignment w:val="center"/>
              <w:rPr>
                <w:rStyle w:val="325"/>
                <w:rFonts w:hint="default"/>
                <w:highlight w:val="none"/>
              </w:rPr>
            </w:pPr>
            <w:r>
              <w:rPr>
                <w:rStyle w:val="325"/>
                <w:rFonts w:hint="default"/>
                <w:highlight w:val="none"/>
              </w:rPr>
              <w:t>4.工具</w:t>
            </w:r>
          </w:p>
          <w:p w14:paraId="0BF5A4A3">
            <w:pPr>
              <w:keepNext/>
              <w:widowControl/>
              <w:snapToGrid w:val="0"/>
              <w:jc w:val="left"/>
              <w:textAlignment w:val="center"/>
              <w:rPr>
                <w:rStyle w:val="325"/>
                <w:rFonts w:hint="default"/>
                <w:highlight w:val="none"/>
              </w:rPr>
            </w:pPr>
            <w:r>
              <w:rPr>
                <w:rStyle w:val="325"/>
                <w:rFonts w:hint="default"/>
                <w:highlight w:val="none"/>
              </w:rPr>
              <w:t>（1）需提供流程图、思维导图、二维码生成工具、文档编辑器等工具，需支持教师用户在应用工具、活动详情中调用以上学科工具；</w:t>
            </w:r>
          </w:p>
          <w:p w14:paraId="11D6E21A">
            <w:pPr>
              <w:keepNext/>
              <w:widowControl/>
              <w:snapToGrid w:val="0"/>
              <w:jc w:val="left"/>
              <w:textAlignment w:val="center"/>
              <w:rPr>
                <w:rStyle w:val="325"/>
                <w:rFonts w:hint="default"/>
                <w:highlight w:val="none"/>
              </w:rPr>
            </w:pPr>
            <w:r>
              <w:rPr>
                <w:rStyle w:val="325"/>
                <w:rFonts w:hint="default"/>
                <w:highlight w:val="none"/>
              </w:rPr>
              <w:t>（2）流程图工具：需支持绘制流程图元素及连接线，元素包含开始框、处理框、判断框、输入框，并支持对绘制区域放大、缩小、平移；</w:t>
            </w:r>
          </w:p>
          <w:p w14:paraId="01270CED">
            <w:pPr>
              <w:keepNext/>
              <w:widowControl/>
              <w:snapToGrid w:val="0"/>
              <w:jc w:val="left"/>
              <w:textAlignment w:val="center"/>
              <w:rPr>
                <w:rStyle w:val="325"/>
                <w:rFonts w:hint="default"/>
                <w:highlight w:val="none"/>
              </w:rPr>
            </w:pPr>
            <w:r>
              <w:rPr>
                <w:rStyle w:val="325"/>
                <w:rFonts w:hint="default"/>
                <w:highlight w:val="none"/>
              </w:rPr>
              <w:t>（3）思维导图工具：需支持绘制思维导图，支持编辑中心主题，支持增删改分支主题，并支持修改导图文本格式，包含但不限于字号设置、字体颜色设置等；</w:t>
            </w:r>
          </w:p>
          <w:p w14:paraId="21AF0D3E">
            <w:pPr>
              <w:keepNext/>
              <w:widowControl/>
              <w:snapToGrid w:val="0"/>
              <w:jc w:val="left"/>
              <w:textAlignment w:val="center"/>
              <w:rPr>
                <w:rStyle w:val="325"/>
                <w:rFonts w:hint="default"/>
                <w:highlight w:val="none"/>
              </w:rPr>
            </w:pPr>
            <w:r>
              <w:rPr>
                <w:rStyle w:val="325"/>
                <w:rFonts w:hint="default"/>
                <w:highlight w:val="none"/>
              </w:rPr>
              <w:t>（4）二维码生成工具：需支持生成网站、文字、图片二维码；支持预览二维码，并支持查看二维码扫描效果；支持下载二维码图片保存到本地；</w:t>
            </w:r>
          </w:p>
          <w:p w14:paraId="1C1498A4">
            <w:pPr>
              <w:keepNext/>
              <w:widowControl/>
              <w:snapToGrid w:val="0"/>
              <w:jc w:val="left"/>
              <w:textAlignment w:val="center"/>
              <w:rPr>
                <w:rFonts w:hint="eastAsia" w:ascii="宋体" w:hAnsi="宋体" w:cs="宋体"/>
                <w:color w:val="000000"/>
                <w:sz w:val="20"/>
                <w:szCs w:val="20"/>
                <w:highlight w:val="none"/>
              </w:rPr>
            </w:pPr>
            <w:r>
              <w:rPr>
                <w:rStyle w:val="325"/>
                <w:rFonts w:hint="default"/>
                <w:highlight w:val="none"/>
              </w:rPr>
              <w:t>（5）文档编辑器：需支持输入文字，并支持对文字格式、字体颜色、字体大小、段落样式进行调整</w:t>
            </w:r>
            <w:r>
              <w:rPr>
                <w:rStyle w:val="325"/>
                <w:highlight w:val="none"/>
              </w:rPr>
              <w:t>。</w:t>
            </w:r>
          </w:p>
        </w:tc>
      </w:tr>
      <w:tr w14:paraId="4EAFCA8F">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78469974">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vAlign w:val="center"/>
          </w:tcPr>
          <w:p w14:paraId="7B34B00D">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人工智能综合实践箱</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CAB48">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30AE0">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87312">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1.需提供至少1个土壤温度传感器：支持利用硅带隙预测温度依赖性，温度高低和电流大小成线形关系，支持检测的温度范围为-10℃～85℃，精度偏差小于等于±1℃。</w:t>
            </w:r>
          </w:p>
          <w:p w14:paraId="799DF29F">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2.需提供至少1个土壤湿度传感器：支持利用待测物体的导电性能测试含水量，支持检测的湿度范围为0～100%。</w:t>
            </w:r>
          </w:p>
          <w:p w14:paraId="594133A4">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3.需提供至少2个光敏传感器：支持利用光电二极管的感光效应，判断光线强弱，支持检测的光敏范围为：≥10Lux。</w:t>
            </w:r>
          </w:p>
          <w:p w14:paraId="068E84C9">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4.需提供至少1个环境温湿度传感器：支持感应气体的温度和相对湿度，支持检测的温度范围为：-40～125℃，精度偏差小于等于±1℃，支持检测的相对湿度为0～100%，精度偏差小于等于±3%。</w:t>
            </w:r>
          </w:p>
          <w:p w14:paraId="220D7B9B">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5.需提供至少1个颜色传感器：支持通过检测标准白光的反射光波长分量判断物体颜色，支持检测的颜色不少于三种，包含但不限于红色、绿色、蓝色，支持检测距离：检测距离5-10mm；</w:t>
            </w:r>
          </w:p>
          <w:p w14:paraId="50329E18">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6.需提供至少1个红外传感器：支持发射管发射红外光，接收管感应发射管的反射光。支持检测的温度范围为1～4cm；</w:t>
            </w:r>
          </w:p>
          <w:p w14:paraId="31189794">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7.需提供AI能力集成板：CPU≥四核，主频≥1.8GHz；运行内存：≥2GB；机身存储 ：≥16GB；电池容量：≥1600mAh；</w:t>
            </w:r>
          </w:p>
          <w:p w14:paraId="617A033A">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8.需提供至少2个编码电机,,最大扭力2.0kgf.cm，空载转速125rpm±15rpm;</w:t>
            </w:r>
          </w:p>
          <w:p w14:paraId="50536209">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9.需提供至少1个伺服电机，最大扭力3.0kgf.cm，操作角度180°±6°；</w:t>
            </w:r>
          </w:p>
          <w:p w14:paraId="3A49C875">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10.需提供至少1个摄像头；检测范围：焦距3.18mm，物距≥60cm，视角≥85°，清晰度≥720P；</w:t>
            </w:r>
          </w:p>
          <w:p w14:paraId="56865832">
            <w:pPr>
              <w:keepNext/>
              <w:widowControl/>
              <w:snapToGrid w:val="0"/>
              <w:jc w:val="left"/>
              <w:textAlignment w:val="center"/>
              <w:rPr>
                <w:rFonts w:hint="eastAsia" w:ascii="宋体" w:hAnsi="宋体" w:cs="宋体"/>
                <w:color w:val="000000"/>
                <w:sz w:val="20"/>
                <w:szCs w:val="20"/>
                <w:highlight w:val="none"/>
              </w:rPr>
            </w:pPr>
            <w:r>
              <w:rPr>
                <w:rFonts w:ascii="宋体" w:hAnsi="宋体" w:cs="宋体"/>
                <w:color w:val="000000"/>
                <w:sz w:val="20"/>
                <w:szCs w:val="20"/>
                <w:highlight w:val="none"/>
              </w:rPr>
              <w:t>11.需提供至少2个LED灯，颜色检测范围包括红绿蓝</w:t>
            </w:r>
            <w:r>
              <w:rPr>
                <w:rFonts w:hint="eastAsia" w:ascii="宋体" w:hAnsi="宋体" w:cs="宋体"/>
                <w:color w:val="000000"/>
                <w:sz w:val="20"/>
                <w:szCs w:val="20"/>
                <w:highlight w:val="none"/>
              </w:rPr>
              <w:t>。</w:t>
            </w:r>
          </w:p>
        </w:tc>
      </w:tr>
      <w:tr w14:paraId="76DD22F5">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1898BF00">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41249">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信息科技实验箱</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55A28">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AC859">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C2C1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1、主机</w:t>
            </w:r>
          </w:p>
          <w:p w14:paraId="2A16F08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（1）主机尺寸≥10cm*10cm*4cm</w:t>
            </w:r>
          </w:p>
          <w:p w14:paraId="1369F64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（2）CPU：双核或双核以上处理器</w:t>
            </w:r>
          </w:p>
          <w:p w14:paraId="7417753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（3）运行内存RAM：≥512KB </w:t>
            </w:r>
          </w:p>
          <w:p w14:paraId="053DA2C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（4）机身存储ROM：≥16MB</w:t>
            </w:r>
          </w:p>
          <w:p w14:paraId="026FAB9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（5）LCD：≥1.2寸，像素≥300*170</w:t>
            </w:r>
          </w:p>
          <w:p w14:paraId="06C9809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（6）电量指示灯：≥ 4个；</w:t>
            </w:r>
          </w:p>
          <w:p w14:paraId="11CF715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（7）wifi模块：需支持2.4G Wi-Fi；</w:t>
            </w:r>
          </w:p>
          <w:p w14:paraId="6449131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（8）蓝牙模块：需支持BluetoothLE5.0；</w:t>
            </w:r>
          </w:p>
          <w:p w14:paraId="2EC79C3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（9）电池：≥1500mAh；</w:t>
            </w:r>
          </w:p>
          <w:p w14:paraId="4A4934E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（10）充电接口：Type-C接口≥1个，需支持充电、数据传输；</w:t>
            </w:r>
          </w:p>
          <w:p w14:paraId="62852BD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（11）扩展接口：4PIN接口≥ 3个，3PIN（舵机）接口≥1个，2PIN（水泵）接口≥1个；</w:t>
            </w:r>
          </w:p>
          <w:p w14:paraId="2CAAD78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2、温湿度传感器≥ 1个，需支持检测温度范围为0~100℃，湿度范围为10-95%；</w:t>
            </w:r>
          </w:p>
          <w:p w14:paraId="77FBA72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3、数字光线传感器≥ 1个，需支持检测范围为0-50k lx；</w:t>
            </w:r>
          </w:p>
          <w:p w14:paraId="220CF28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4、旋钮电位器 ≥1个，需支持采样值范围为 0 - 4095；</w:t>
            </w:r>
          </w:p>
          <w:p w14:paraId="0DBCCE2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4、红外探测传感器≥2个，需支持探测距离为 0-5cm；</w:t>
            </w:r>
          </w:p>
          <w:p w14:paraId="6691E8E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5、麦克风≥ 2个 ，需支持测量范围为 40-120dB</w:t>
            </w:r>
          </w:p>
          <w:p w14:paraId="15A6762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6、RFID读卡器≥1个，需支持探测距离为 5-10mm</w:t>
            </w:r>
          </w:p>
          <w:p w14:paraId="3AB93F7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7、摄像头≥1个，像素 ≥30万；                                                                                                                       </w:t>
            </w:r>
          </w:p>
          <w:p w14:paraId="165169C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8、超声波传感器≥1个，需支持测量范围为 5-200cm ；                                                                                                 9、5路循迹传感器≥1个，需支持采样值范围为 0-4095；</w:t>
            </w:r>
          </w:p>
          <w:p w14:paraId="052C5EF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10、喇叭≥1个；</w:t>
            </w:r>
          </w:p>
          <w:p w14:paraId="6964415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12、RGB灯≥4个；</w:t>
            </w:r>
          </w:p>
          <w:p w14:paraId="7509465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13、风扇≥1个；</w:t>
            </w:r>
          </w:p>
          <w:p w14:paraId="75B744F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14、编码电机≥2个。</w:t>
            </w:r>
          </w:p>
        </w:tc>
      </w:tr>
      <w:tr w14:paraId="077F8D5C">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78BDBCD9">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44C9F">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信息科技实验活动手册</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DBD64">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1000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56FA5">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册</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F385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需提供3-6年级实验活动手册，用以指导学生开展实验活动，实验手册需包含以下内容：</w:t>
            </w:r>
          </w:p>
          <w:p w14:paraId="1DD5B53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三年级实验主题需包含但不限于身边的数字设备、规范使用数字设备、信息的来源、在线信息的搜索、信息的保存、认识数字身份、即时的交流与分享、设计数字作品、文字资源加工处理、图片资源加工处理等；</w:t>
            </w:r>
          </w:p>
          <w:p w14:paraId="5011823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2.四年级实验主题需包含但不限于身边的数据、生活中的编码、编码的规则、像素画、扫描二维码、读取条形码、电报通信、身份证号码校验、双奇偶校验、热力图表示数据等；</w:t>
            </w:r>
          </w:p>
          <w:p w14:paraId="0EFC937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五年级实验主题需包含但不限于自然语言描述算法、常用的流程图符号、用分治算法排序、探究递推算法的思想、探究斐波那契数列的算法思想、程序作品界面设计、20以内的加减法、编程验证算法、减法运算小能手、20以内的加法运算等；</w:t>
            </w:r>
          </w:p>
          <w:p w14:paraId="2CD7227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六年级实验主题需包含但不限于自然控制与人为控制、智能音箱、无人驾驶汽车、组装计算机、设计刷卡和人脸识别门禁模拟系统、探究基于逻辑“与”关系的电路控制、探究基于逻辑“或”关系的电路控制、探究基于逻辑“非”关系的电路控制、设计避障机器人、传感器与反馈信息、设计自动感应灯系统等；</w:t>
            </w:r>
          </w:p>
          <w:p w14:paraId="25FAB57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5.每个实验均需包含以下模块：实验目标、实验工具、学习资料、实验过程、实验评价等。</w:t>
            </w:r>
          </w:p>
        </w:tc>
      </w:tr>
      <w:tr w14:paraId="579FF861">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343DCDD1">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453A7">
            <w:pPr>
              <w:keepNext/>
              <w:widowControl/>
              <w:snapToGrid w:val="0"/>
              <w:jc w:val="center"/>
              <w:textAlignment w:val="center"/>
              <w:rPr>
                <w:rFonts w:hint="eastAsia" w:ascii="宋体" w:hAnsi="宋体" w:cs="宋体"/>
                <w:color w:val="000000"/>
                <w:sz w:val="20"/>
                <w:szCs w:val="20"/>
                <w:highlight w:val="none"/>
              </w:rPr>
            </w:pPr>
            <w:r>
              <w:rPr>
                <w:rStyle w:val="325"/>
                <w:rFonts w:hint="default"/>
                <w:highlight w:val="none"/>
              </w:rPr>
              <w:t>教师授课终端</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5A370">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BE563">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台</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2E81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1.CPU：≥八核；主频≥1.8 GHz </w:t>
            </w:r>
          </w:p>
          <w:p w14:paraId="40395FE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2.运行内存：≥4GB；</w:t>
            </w:r>
          </w:p>
          <w:p w14:paraId="2C4EC13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3.存储容量：≥64GB；</w:t>
            </w:r>
          </w:p>
          <w:p w14:paraId="5176CCD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4.屏幕尺寸：≥10.1英寸，分辨率≥1920*1200；</w:t>
            </w:r>
          </w:p>
          <w:p w14:paraId="04CB765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5.电池容量：≥6000mAh ，锂聚合物电池；</w:t>
            </w:r>
          </w:p>
          <w:p w14:paraId="015A78E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6.摄像头：前置≥500万像素；后置≥800万像素（自动对焦）。</w:t>
            </w:r>
          </w:p>
          <w:p w14:paraId="3309A69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7.提供教师工作台，包含授课课系统、编程工具等模块；</w:t>
            </w:r>
          </w:p>
          <w:p w14:paraId="68DA227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（1）授课系统需支持老师在线选择课程，在线打开授课资源进行授课；</w:t>
            </w:r>
          </w:p>
          <w:p w14:paraId="0821DC5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（2）编程工具：至少提供图形化、 Python 编程界面，支持师生根据需要选择编程方式，进行拼接、移动、组合，完成编程作品；同时 </w:t>
            </w:r>
          </w:p>
          <w:p w14:paraId="084B9AB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支持将编程好的成果发送给机器设备软件接收并运行；</w:t>
            </w:r>
          </w:p>
          <w:p w14:paraId="75B301F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图形化编程模块需包含基础能力模块（运动、外观、声音、运算、变量、流程等） 和 AI 能力模块（文字识别、人脸识别、场景识 </w:t>
            </w:r>
          </w:p>
          <w:p w14:paraId="72F5CA7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别、物体识别、机器翻译、人机对话等人工智能能力）供编程调用；</w:t>
            </w:r>
          </w:p>
          <w:p w14:paraId="02810EE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8.人工智能能力集成，支持调用相关的人工智能能力进行编程：</w:t>
            </w:r>
          </w:p>
          <w:p w14:paraId="6CF4B67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（1）支持在线调用语音唤醒能力进行编程:自定义唤醒词，4-6个汉字；</w:t>
            </w:r>
          </w:p>
          <w:p w14:paraId="5EAF516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（2）支持在线调用语音合成能力进行编程:中英文合成，中文合成≥5种发音人，英文合成至少支持1种发音人；</w:t>
            </w:r>
          </w:p>
          <w:p w14:paraId="3E5A2DD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（3）支持在线调用语音转写能力进行编程:普通话、英语语种转写；</w:t>
            </w:r>
          </w:p>
          <w:p w14:paraId="2A10862F">
            <w:pPr>
              <w:keepNext/>
              <w:widowControl/>
              <w:snapToGrid w:val="0"/>
              <w:jc w:val="left"/>
              <w:textAlignment w:val="center"/>
              <w:rPr>
                <w:rFonts w:hint="eastAsia" w:ascii="宋体" w:hAnsi="宋体" w:cs="宋体"/>
                <w:b/>
                <w:bCs/>
                <w:color w:val="000000"/>
                <w:sz w:val="20"/>
                <w:szCs w:val="20"/>
                <w:highlight w:val="none"/>
                <w:lang w:bidi="ar"/>
              </w:rPr>
            </w:pPr>
            <w:r>
              <w:rPr>
                <w:rFonts w:hint="eastAsia" w:ascii="宋体" w:hAnsi="宋体" w:cs="宋体"/>
                <w:color w:val="000000"/>
                <w:sz w:val="20"/>
                <w:szCs w:val="20"/>
                <w:highlight w:val="none"/>
              </w:rPr>
              <w:t>▲（4）支持在线调用文字识别能力进行编程:手写体的文字和数字识别、印刷体的文字和数字识别；</w:t>
            </w:r>
            <w:r>
              <w:rPr>
                <w:rFonts w:hint="eastAsia" w:ascii="宋体" w:hAnsi="宋体" w:cs="宋体"/>
                <w:b/>
                <w:bCs/>
                <w:color w:val="000000"/>
                <w:sz w:val="20"/>
                <w:szCs w:val="20"/>
                <w:highlight w:val="none"/>
                <w:lang w:bidi="ar"/>
              </w:rPr>
              <w:t xml:space="preserve">（需提供功能截图并加盖投标人公章） </w:t>
            </w:r>
          </w:p>
          <w:p w14:paraId="4F421B0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▲（5）支持在线调用人脸识别能力进行编程:注册人脸信息、 检测人脸特征、检测人脸相似度等 人脸验证等环节，验证结果需≥ 3 种形式， 包含但不限于姓名、性别、简介等；</w:t>
            </w:r>
            <w:r>
              <w:rPr>
                <w:rFonts w:hint="eastAsia" w:ascii="宋体" w:hAnsi="宋体" w:cs="宋体"/>
                <w:b/>
                <w:bCs/>
                <w:color w:val="000000"/>
                <w:sz w:val="20"/>
                <w:szCs w:val="20"/>
                <w:highlight w:val="none"/>
                <w:lang w:bidi="ar"/>
              </w:rPr>
              <w:t xml:space="preserve">（需提供功能截图并加盖投标人公章） </w:t>
            </w:r>
          </w:p>
          <w:p w14:paraId="5DE7BA5E">
            <w:pPr>
              <w:keepNext/>
              <w:widowControl/>
              <w:snapToGrid w:val="0"/>
              <w:jc w:val="left"/>
              <w:textAlignment w:val="center"/>
              <w:rPr>
                <w:rFonts w:hint="eastAsia" w:ascii="宋体" w:hAnsi="宋体" w:cs="宋体"/>
                <w:b/>
                <w:bCs/>
                <w:color w:val="000000"/>
                <w:sz w:val="20"/>
                <w:szCs w:val="20"/>
                <w:highlight w:val="none"/>
                <w:lang w:bidi="ar"/>
              </w:rPr>
            </w:pPr>
            <w:r>
              <w:rPr>
                <w:rFonts w:hint="eastAsia" w:ascii="宋体" w:hAnsi="宋体" w:cs="宋体"/>
                <w:color w:val="000000"/>
                <w:sz w:val="20"/>
                <w:szCs w:val="20"/>
                <w:highlight w:val="none"/>
              </w:rPr>
              <w:t>▲（6）支持在线调用物体识别能力进行编程:≥3种物体的识别，包含但不限于车型、动物、植物等；</w:t>
            </w:r>
            <w:r>
              <w:rPr>
                <w:rFonts w:hint="eastAsia" w:ascii="宋体" w:hAnsi="宋体" w:cs="宋体"/>
                <w:b/>
                <w:bCs/>
                <w:color w:val="000000"/>
                <w:sz w:val="20"/>
                <w:szCs w:val="20"/>
                <w:highlight w:val="none"/>
                <w:lang w:bidi="ar"/>
              </w:rPr>
              <w:t xml:space="preserve">（需提供功能截图并加盖投标人公章） </w:t>
            </w:r>
          </w:p>
          <w:p w14:paraId="60B9EA51">
            <w:pPr>
              <w:keepNext/>
              <w:widowControl/>
              <w:snapToGrid w:val="0"/>
              <w:jc w:val="left"/>
              <w:textAlignment w:val="center"/>
              <w:rPr>
                <w:rFonts w:hint="eastAsia" w:ascii="宋体" w:hAnsi="宋体" w:cs="宋体"/>
                <w:b/>
                <w:bCs/>
                <w:color w:val="000000"/>
                <w:sz w:val="20"/>
                <w:szCs w:val="20"/>
                <w:highlight w:val="none"/>
                <w:lang w:bidi="ar"/>
              </w:rPr>
            </w:pPr>
            <w:r>
              <w:rPr>
                <w:rFonts w:hint="eastAsia" w:ascii="宋体" w:hAnsi="宋体" w:cs="宋体"/>
                <w:color w:val="000000"/>
                <w:sz w:val="20"/>
                <w:szCs w:val="20"/>
                <w:highlight w:val="none"/>
              </w:rPr>
              <w:t>▲（7）支持机器翻译AI能力调用：输入中文翻译成英文，或输入英文翻译成中文，并将翻译结果显示在屏幕上；</w:t>
            </w:r>
            <w:r>
              <w:rPr>
                <w:rFonts w:hint="eastAsia" w:ascii="宋体" w:hAnsi="宋体" w:cs="宋体"/>
                <w:b/>
                <w:bCs/>
                <w:color w:val="000000"/>
                <w:sz w:val="20"/>
                <w:szCs w:val="20"/>
                <w:highlight w:val="none"/>
                <w:lang w:bidi="ar"/>
              </w:rPr>
              <w:t xml:space="preserve">（需提供功能截图并加盖投标人公章） </w:t>
            </w:r>
          </w:p>
          <w:p w14:paraId="66FC7A5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（8）支持在线调用人机对话能力进行编程:问答卡问题对话、人机对话问题对话，对话主题包含但不限于教育、生活等。</w:t>
            </w:r>
          </w:p>
        </w:tc>
      </w:tr>
      <w:tr w14:paraId="4E3B53AC">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7E101FDD">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307A5">
            <w:pPr>
              <w:keepNext/>
              <w:widowControl/>
              <w:snapToGrid w:val="0"/>
              <w:jc w:val="center"/>
              <w:textAlignment w:val="center"/>
              <w:rPr>
                <w:rFonts w:hint="eastAsia" w:ascii="宋体" w:hAnsi="宋体" w:cs="宋体"/>
                <w:color w:val="000000"/>
                <w:sz w:val="20"/>
                <w:szCs w:val="20"/>
                <w:highlight w:val="none"/>
              </w:rPr>
            </w:pPr>
            <w:r>
              <w:rPr>
                <w:rStyle w:val="325"/>
                <w:rFonts w:hint="default"/>
                <w:highlight w:val="none"/>
              </w:rPr>
              <w:t>学生实践终端</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EC7EB">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5B25B">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台</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681A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1.CPU：≥八核；主频≥1.8GHz</w:t>
            </w:r>
          </w:p>
          <w:p w14:paraId="3EF66A2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2.运行内存：≥3GB；</w:t>
            </w:r>
          </w:p>
          <w:p w14:paraId="3A30DDC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3.存储容量：≥32GB；</w:t>
            </w:r>
          </w:p>
          <w:p w14:paraId="058B8E4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4.屏幕尺寸：≥10.1英寸，分辨率≥1920*1200；</w:t>
            </w:r>
          </w:p>
          <w:p w14:paraId="356098A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5.电池容量：≥5000mAh 锂聚合物电池</w:t>
            </w:r>
          </w:p>
          <w:p w14:paraId="484D4B2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6.摄像头：前置≥500万像素；后置≥800万像素（自动对焦）。</w:t>
            </w:r>
          </w:p>
          <w:p w14:paraId="076D900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7.提供学生工作台，核心包括编程模块；</w:t>
            </w:r>
          </w:p>
          <w:p w14:paraId="6F913A7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（1）编程工具：至少提供图形化、 Python 编程界面，支持师生根据需要选择编程方式，进行拼接、移动、组合，完成编程作品；同时 </w:t>
            </w:r>
          </w:p>
          <w:p w14:paraId="1A08B17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支持将编程好的成果发送给机器设备软件接收并运行；</w:t>
            </w:r>
          </w:p>
          <w:p w14:paraId="2BE27B9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图形化编程模块需包含基础能力模块（运动、外观、声音、运算、变量、流程等） 和 AI 能力模块（文字识别、人脸识别、场景识 </w:t>
            </w:r>
          </w:p>
          <w:p w14:paraId="695381D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别、物体识别、机器翻译、人机对话等人工智能能力）供编程调用；</w:t>
            </w:r>
          </w:p>
          <w:p w14:paraId="1FA9F10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8.人工智能能力集成，支持调用相关的人工智能能力进行编程：</w:t>
            </w:r>
          </w:p>
          <w:p w14:paraId="0300964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（1）支持在线调用语音唤醒能力进行编程:自定义唤醒词，4-6个汉字；</w:t>
            </w:r>
          </w:p>
          <w:p w14:paraId="541A6F1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（2）支持在线调用语音合成能力进行编程:中英文合成，中文合成≥5种发音人，英文合成至少支持1种发音人；</w:t>
            </w:r>
          </w:p>
          <w:p w14:paraId="070F596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（3）支持在线调用语音转写能力进行编程:普通话、英语语种转写；</w:t>
            </w:r>
          </w:p>
          <w:p w14:paraId="2EF7384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（4）支持在线调用文字识别能力进行编程:手写体的文字和数字识别、印刷体的文字和数字识别；</w:t>
            </w:r>
          </w:p>
          <w:p w14:paraId="4F0783F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（5）支持在线调用人脸识别能力进行编程:注册人脸信息、 检测人脸特征、检测人脸相似度等 人脸验证等环节，验证结果需≥ 3 种形式， 包含但不限于姓名、性别、简介等；</w:t>
            </w:r>
          </w:p>
          <w:p w14:paraId="26D55F5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（6）支持在线调用物体识别能力进行编程:≥3种物体的识别，包含但不限于车型、动物、植物等；</w:t>
            </w:r>
          </w:p>
          <w:p w14:paraId="5AFF439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（7）支持机器翻译AI能力调用：输入中文翻译成英文，或输入英文翻译成中文，并将翻译结果显示在屏幕上；</w:t>
            </w:r>
          </w:p>
          <w:p w14:paraId="78C5E4E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（8）支持在线调用人机对话能力进行编程:问答卡问题对话、人机对话问题对话，对话主题包含但不限于教育、生活等。</w:t>
            </w:r>
          </w:p>
        </w:tc>
      </w:tr>
      <w:tr w14:paraId="1FCD4C43">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71A6C0B5">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A363F">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教学机器人</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B893A">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75504">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台</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26FB0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1.尺寸：≥228mm*218mm*306mm  </w:t>
            </w:r>
          </w:p>
          <w:p w14:paraId="4852F1C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2.重量：≥2kg  </w:t>
            </w:r>
          </w:p>
          <w:p w14:paraId="6C0295F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3.屏幕尺寸：≥5.99吋 长宽比2:1  </w:t>
            </w:r>
          </w:p>
          <w:p w14:paraId="32D3CAD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4.屏幕分辨率：≥700*1420 </w:t>
            </w:r>
          </w:p>
          <w:p w14:paraId="6F36EE1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5内置扬声器：不低于3W扬声器*2 </w:t>
            </w:r>
          </w:p>
          <w:p w14:paraId="0C40B19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6.内置麦克风：不低于驻极体麦克风*3</w:t>
            </w:r>
          </w:p>
          <w:p w14:paraId="6B9F3FA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7.电池容量：≥3000mAh</w:t>
            </w:r>
          </w:p>
          <w:p w14:paraId="7665293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8.CPU≥四核</w:t>
            </w:r>
          </w:p>
          <w:p w14:paraId="29E9E22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9.机身存储≥12GB</w:t>
            </w:r>
          </w:p>
          <w:p w14:paraId="6170F2F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10.Wi-Fi：需支持a/b/g/n/ac/ax 2.4+5GHz 双频wifi</w:t>
            </w:r>
          </w:p>
          <w:p w14:paraId="7ED2C30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11.内置摄像头：≥500万</w:t>
            </w:r>
          </w:p>
          <w:p w14:paraId="38C7D49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12.内置传感器：不低于触摸传感器*3、防跌落传感器*1、防触碰传感器*1、循线传感器*1</w:t>
            </w:r>
          </w:p>
          <w:p w14:paraId="4CA4F9B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13.充电接口：Type-C接口*1</w:t>
            </w:r>
          </w:p>
          <w:p w14:paraId="75C2FDB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14.需支持人机交互，支持响应AI能力并反馈验证结果。</w:t>
            </w:r>
          </w:p>
        </w:tc>
      </w:tr>
      <w:tr w14:paraId="433C3578">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17C0BA7A">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F7262">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机器人拼接地图板</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A8E58">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5660F">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FBE2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循线板≥28块，配套教学机器人使用。</w:t>
            </w:r>
          </w:p>
        </w:tc>
      </w:tr>
      <w:tr w14:paraId="02B5C2C6">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265EC8B2">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FBF43">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无线路由器</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4B7A4">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D0CAB">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6A38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1、以太网接口≥2个；</w:t>
            </w:r>
          </w:p>
          <w:p w14:paraId="34D3C82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2、PoE: 802.3bt/at 供电；</w:t>
            </w:r>
          </w:p>
          <w:p w14:paraId="1A35F89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3、内置物联网:需内置蓝牙 5.1/RFID/Zigbee ；</w:t>
            </w:r>
          </w:p>
          <w:p w14:paraId="295E9DD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4、物联网扩展：需支持链式物联网扩展能力，最大需支持不少于 8 个 BLE、RFID、ZigBee 等全制式物联网扩展；</w:t>
            </w:r>
          </w:p>
          <w:p w14:paraId="3AAE5BC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5、每射频最大接入用户数：≥510(整机最大接入用户数 1500）；</w:t>
            </w:r>
          </w:p>
          <w:p w14:paraId="5D1403E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6、虚拟 AP≥40。</w:t>
            </w:r>
          </w:p>
        </w:tc>
      </w:tr>
      <w:tr w14:paraId="60CF49BD">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177D8732">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35059">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移动充电车</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7A03A">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582896">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EE1D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1.支持&gt;50 台及以上配套的平板同时充电；</w:t>
            </w:r>
          </w:p>
          <w:p w14:paraId="205A29A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2.防护等级:≥IPXO；</w:t>
            </w:r>
          </w:p>
          <w:p w14:paraId="11ED290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3.有高压强电保险、漏电保护器、电路板保险等多重保护。</w:t>
            </w:r>
          </w:p>
        </w:tc>
      </w:tr>
      <w:tr w14:paraId="13D9D655">
        <w:tblPrEx>
          <w:tblCellMar>
            <w:top w:w="32" w:type="dxa"/>
            <w:left w:w="64" w:type="dxa"/>
            <w:bottom w:w="32" w:type="dxa"/>
            <w:right w:w="64" w:type="dxa"/>
          </w:tblCellMar>
        </w:tblPrEx>
        <w:trPr>
          <w:jc w:val="center"/>
        </w:trPr>
        <w:tc>
          <w:tcPr>
            <w:tcW w:w="614" w:type="dxa"/>
            <w:vMerge w:val="restart"/>
            <w:tcBorders>
              <w:top w:val="single" w:color="000000" w:sz="4" w:space="0"/>
              <w:left w:val="single" w:color="000000" w:sz="4" w:space="0"/>
              <w:bottom w:val="single" w:color="000000" w:sz="4" w:space="0"/>
              <w:right w:val="single" w:color="000000" w:sz="4" w:space="0"/>
            </w:tcBorders>
            <w:vAlign w:val="center"/>
          </w:tcPr>
          <w:p w14:paraId="37D53342">
            <w:pPr>
              <w:keepNext/>
              <w:widowControl/>
              <w:snapToGrid w:val="0"/>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初中人工智能实验室</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78239">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人工智能教学应用系统</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EB93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E6A6C">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套</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12D4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一、备课功能：</w:t>
            </w:r>
          </w:p>
          <w:p w14:paraId="66707C7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1.为满足常规课程教学需要，该模块需支持多种文件的上传及在线预览与播放，如文档、图片等文件；相关资源需支持按需或打包下载，方便教师快速开展备课工作； </w:t>
            </w:r>
          </w:p>
          <w:p w14:paraId="24A1638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2.为帮助教师减负增效，相关资源需支持快速检索。 </w:t>
            </w:r>
          </w:p>
          <w:p w14:paraId="092BB4B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二、编程工具：</w:t>
            </w:r>
          </w:p>
          <w:p w14:paraId="6633F98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1.需提供便捷的编程工具，至少包括图形化编程、 Python 编程，方便师生进行能够通过拼接、移动、组合等方式快速完成编程作品。</w:t>
            </w:r>
          </w:p>
          <w:p w14:paraId="5CB5CA8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▲2.编程能力需包括基础能力（运动、外观、声音、运算、变量、流程等）和 AI 能力（文字识别、人脸识别、物体识别、机器 翻译、人机对话等人工智能能力）供编程调用；</w:t>
            </w:r>
            <w:r>
              <w:rPr>
                <w:rFonts w:hint="eastAsia" w:ascii="宋体" w:hAnsi="宋体" w:cs="宋体"/>
                <w:b/>
                <w:bCs/>
                <w:color w:val="000000"/>
                <w:sz w:val="20"/>
                <w:szCs w:val="20"/>
                <w:highlight w:val="none"/>
                <w:lang w:bidi="ar"/>
              </w:rPr>
              <w:t>（需提供功能截图并加盖投标人公章）</w:t>
            </w:r>
            <w:r>
              <w:rPr>
                <w:rFonts w:hint="eastAsia" w:ascii="宋体" w:hAnsi="宋体" w:cs="宋体"/>
                <w:color w:val="000000"/>
                <w:sz w:val="20"/>
                <w:szCs w:val="20"/>
                <w:highlight w:val="none"/>
              </w:rPr>
              <w:t xml:space="preserve">  </w:t>
            </w:r>
          </w:p>
          <w:p w14:paraId="4866452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三、活动管理： </w:t>
            </w:r>
          </w:p>
          <w:p w14:paraId="6FCE7ED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1.需提供我发布的及推荐活动功能模块；</w:t>
            </w:r>
          </w:p>
          <w:p w14:paraId="16B83F3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①我发布的：需支持按学期、班级查看课堂活动发布情况；</w:t>
            </w:r>
          </w:p>
          <w:p w14:paraId="06B8253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②推荐活动：需支持按学段、关联章节筛选检索编程活动，且编程活动支持发布到制定班级；</w:t>
            </w:r>
          </w:p>
          <w:p w14:paraId="4A33568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2.需提供项目实践活动功能模块，支持创建项目实践；</w:t>
            </w:r>
          </w:p>
          <w:p w14:paraId="7C66104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①创建项目实践：需支持按项目主题、适用年级、关联课程灯发布项目活动；</w:t>
            </w:r>
          </w:p>
          <w:p w14:paraId="06D455B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②支持按情景说明、任务拆解、正向项目模式、逆向探究模式发布学生活动；</w:t>
            </w:r>
          </w:p>
          <w:p w14:paraId="5301AE2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③情景说明需支持添加附件，附件格式包含但不限于图片、视频，视频格式支持mp4，图片格式支持gif、jpg、png、bmp等；</w:t>
            </w:r>
          </w:p>
          <w:p w14:paraId="7080949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④正向项目模式需支持按方案选择、详细设计、问题清单、编程实践、成果分享的步骤描述任务内容，</w:t>
            </w:r>
          </w:p>
          <w:p w14:paraId="22A4BBF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⑤逆向探究模式需支持按工程分析、创新方案、编程实践、验证分析、成果分享的步骤描述任务内容。</w:t>
            </w:r>
          </w:p>
          <w:p w14:paraId="5D73B82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四、在线实验：</w:t>
            </w:r>
          </w:p>
          <w:p w14:paraId="33667BC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1.平台需提供大数据原理实验，支持通过数据采集、数据清理、数据统计、数据预测的步骤帮助用户理解大数据原理的过程。</w:t>
            </w:r>
          </w:p>
          <w:p w14:paraId="678F770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2.平台需支持通过数字游戏、认识数据采集、提取特征、训练模型等方式，来帮助用户理解机器学习的流程、了解数据集的基本概念、认识特征、了解分类算法与性能评价。</w:t>
            </w:r>
          </w:p>
          <w:p w14:paraId="076DB76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3.平台需提供认识声音实验，需支持通过响度、音调、音色三大声音要素，声音的采集与储存和声音特征来了解计算机如何采集声音、了解计算机如何储存声音、了解一些重要的声学特征的功能。</w:t>
            </w:r>
          </w:p>
          <w:p w14:paraId="19D5589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▲4.平台需提供语音合成实验，需支持通过波形拼接法、参数合成法、效果对比的实验，帮助用户了解语音合成的流程、了解文本分析、了解波形拼接法和参数合成法。</w:t>
            </w:r>
            <w:r>
              <w:rPr>
                <w:rFonts w:hint="eastAsia" w:ascii="宋体" w:hAnsi="宋体" w:cs="宋体"/>
                <w:b/>
                <w:bCs/>
                <w:color w:val="000000"/>
                <w:sz w:val="20"/>
                <w:szCs w:val="20"/>
                <w:highlight w:val="none"/>
                <w:lang w:bidi="ar"/>
              </w:rPr>
              <w:t xml:space="preserve">（需提供功能截图并加盖投标人公章） </w:t>
            </w:r>
          </w:p>
          <w:p w14:paraId="21DBEE6E">
            <w:pPr>
              <w:keepNext/>
              <w:widowControl/>
              <w:snapToGrid w:val="0"/>
              <w:jc w:val="left"/>
              <w:textAlignment w:val="center"/>
              <w:rPr>
                <w:rFonts w:hint="eastAsia" w:ascii="宋体" w:hAnsi="宋体" w:cs="宋体"/>
                <w:b/>
                <w:bCs/>
                <w:color w:val="000000"/>
                <w:sz w:val="20"/>
                <w:szCs w:val="20"/>
                <w:highlight w:val="none"/>
                <w:lang w:bidi="ar"/>
              </w:rPr>
            </w:pPr>
            <w:r>
              <w:rPr>
                <w:rFonts w:hint="eastAsia" w:ascii="宋体" w:hAnsi="宋体" w:cs="宋体"/>
                <w:color w:val="000000"/>
                <w:sz w:val="20"/>
                <w:szCs w:val="20"/>
                <w:highlight w:val="none"/>
              </w:rPr>
              <w:t>▲5.平台需提供语音转写实验，需支持通过声音输入、特征提取、声学模型匹配、语言模型匹配等步骤的原理拆解，帮助用户理解语音转写的原理机制。</w:t>
            </w:r>
            <w:r>
              <w:rPr>
                <w:rFonts w:hint="eastAsia" w:ascii="宋体" w:hAnsi="宋体" w:cs="宋体"/>
                <w:b/>
                <w:bCs/>
                <w:color w:val="000000"/>
                <w:sz w:val="20"/>
                <w:szCs w:val="20"/>
                <w:highlight w:val="none"/>
                <w:lang w:bidi="ar"/>
              </w:rPr>
              <w:t xml:space="preserve">（需提供功能截图并加盖投标人公章） </w:t>
            </w:r>
          </w:p>
          <w:p w14:paraId="06C4A69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6.平台需提供认识图像实验，需支持用户了解图像的基础属性、图像特征、以及图像预处理的原理验证实验。能帮助用户理解在计算机中，图像是如何被存储和处理的。</w:t>
            </w:r>
          </w:p>
          <w:p w14:paraId="6439E79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7.平台需提供图像分类实验，需支持通过图像采集、特征提取、分类器训练、图像分类等步骤，了解图像分类应用原理。</w:t>
            </w:r>
          </w:p>
          <w:p w14:paraId="37B7A83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▲8.平台需提供人脸识别实验，需支持通过图像采集、人脸检测、人脸特征提取、人脸匹配的实验，具有了解人脸如何检测、了解人脸特征、了解人脸匹配、了解识别应用的功能。</w:t>
            </w:r>
            <w:r>
              <w:rPr>
                <w:rFonts w:hint="eastAsia" w:ascii="宋体" w:hAnsi="宋体" w:cs="宋体"/>
                <w:b/>
                <w:bCs/>
                <w:color w:val="000000"/>
                <w:sz w:val="20"/>
                <w:szCs w:val="20"/>
                <w:highlight w:val="none"/>
                <w:lang w:bidi="ar"/>
              </w:rPr>
              <w:t xml:space="preserve">（需提供功能截图并加盖投标人公章） </w:t>
            </w:r>
          </w:p>
        </w:tc>
      </w:tr>
      <w:tr w14:paraId="315D7F29">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05F599E3">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61E2C">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人工智能主题课程</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DDA6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EE8D90">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套</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E5E5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1.需提供初中阶段≥38课时人工智能主题相关的教学资源，资源类型包含但不限于：教学设计、课件、视频、学习单等； </w:t>
            </w:r>
          </w:p>
          <w:p w14:paraId="3E93D86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p>
          <w:p w14:paraId="1F6FF0A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3.需提供配套教学用书，教学用书需覆盖课程内容。</w:t>
            </w:r>
          </w:p>
        </w:tc>
      </w:tr>
      <w:tr w14:paraId="13F66928">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32C3FE20">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04C62">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信息科技实验活动软件</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1AD7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4DE34">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套</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01D5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1.班级管理</w:t>
            </w:r>
          </w:p>
          <w:p w14:paraId="47194B73">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（1）需支持教师获取所授班级，按照班级获取学生名单；</w:t>
            </w:r>
          </w:p>
          <w:p w14:paraId="3F3444E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（2）需支持查看各学生姓名、账号等信息；</w:t>
            </w:r>
          </w:p>
          <w:p w14:paraId="284CFB7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2.手册</w:t>
            </w:r>
          </w:p>
          <w:p w14:paraId="2A50A13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（1）需支持教师在资源授权后，查看不同年级数字实验手册；</w:t>
            </w:r>
          </w:p>
          <w:p w14:paraId="6A979B1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（2）需支持教师对数字实验手册内容进行备注，提供画笔功能，支持教师进行圈画批注操作；</w:t>
            </w:r>
          </w:p>
          <w:p w14:paraId="300114E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（3）需支持手册嵌入学科工具、实验程序，支持教师在数字实验手册中直接打开预览和体验操作；</w:t>
            </w:r>
          </w:p>
          <w:p w14:paraId="1459E1B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（4）需支持展示数字实验手册的基本介绍与交互使用说明；</w:t>
            </w:r>
          </w:p>
          <w:p w14:paraId="1650C1E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3.实验</w:t>
            </w:r>
          </w:p>
          <w:p w14:paraId="41DA84E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（1）需支持展示所有实验资源，包括虚拟实验、硬件实验、工具实验，便于教师开展实验活动；</w:t>
            </w:r>
          </w:p>
          <w:p w14:paraId="3890087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（2）虚拟实验、硬件实验需支持教师直接在实验中心中打开体验实验资源；</w:t>
            </w:r>
          </w:p>
          <w:p w14:paraId="3681B9E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4.工具</w:t>
            </w:r>
          </w:p>
          <w:p w14:paraId="0282D80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（1）需提供流程图、思维导图、二维码生成工具、文档编辑器等工具，需支持教师用户在应用工具、活动详情中调用以上学科工具；</w:t>
            </w:r>
          </w:p>
          <w:p w14:paraId="0F8C1ED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（2）流程图工具：需支持绘制流程图元素及连接线，元素包含开始框、处理框、判断框、输入框，并支持对绘制区域放大、缩小、平移；</w:t>
            </w:r>
          </w:p>
          <w:p w14:paraId="2FBA72B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（3）思维导图工具：需支持绘制思维导图，支持编辑中心主题，支持增删改分支主题，并支持修改导图文本格式，包含但不限于字号设置、字体颜色设置等；</w:t>
            </w:r>
          </w:p>
          <w:p w14:paraId="3EA6C1B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（4）二维码生成工具：需支持生成网站、文字、图片二维码；支持预览二维码，并支持查看二维码扫描效果；支持下载二维码图片保存到本地；</w:t>
            </w:r>
          </w:p>
          <w:p w14:paraId="6487F64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（5）文档编辑器：需支持输入文字，并支持对文字格式、字体颜色、字体大小、段落样式进行调整。</w:t>
            </w:r>
          </w:p>
        </w:tc>
      </w:tr>
      <w:tr w14:paraId="599E8D9B">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56E81B10">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B1F92">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人工智能综合实践箱</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CA14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9</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9710E">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7B320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1.需提供至少1个土壤温度传感器：支持利用硅带隙预测温度依赖性，温度高低和电流大小成线形关系，支持检测的温度范围为-10℃～85℃，精度偏差小于等于±1℃。</w:t>
            </w:r>
          </w:p>
          <w:p w14:paraId="19EC93B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2.需提供至少1个土壤湿度传感器：支持利用待测物体的导电性能测试含水量，支持检测的湿度范围为0～100%。</w:t>
            </w:r>
          </w:p>
          <w:p w14:paraId="2D468C1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3.需提供至少2个光敏传感器：支持利用光电二极管的感光效应，判断光线强弱，支持检测的光敏范围为：≥10Lux。</w:t>
            </w:r>
          </w:p>
          <w:p w14:paraId="2A42088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4.需提供至少1个环境温湿度传感器：支持感应气体的温度和相对湿度，支持检测的温度范围为：-40～125℃，精度偏差小于等于±1℃，支持检测的相对湿度为0～100%，精度偏差小于等于±3%。</w:t>
            </w:r>
          </w:p>
          <w:p w14:paraId="44F1856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5.需提供至少1个颜色传感器：支持通过检测标准白光的反射光波长分量判断物体颜色，支持检测的颜色不少于三种，包含但不限于红色、绿色、蓝色，支持检测距离：检测距离5-10mm；</w:t>
            </w:r>
          </w:p>
          <w:p w14:paraId="23833DC3">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6.需提供至少1个红外传感器：支持发射管发射红外光，接收管感应发射管的反射光。支持检测的温度范围为1～4cm；</w:t>
            </w:r>
          </w:p>
          <w:p w14:paraId="5022803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7.需提供至少1个单点触碰传感器：检测距离≤3mm；</w:t>
            </w:r>
          </w:p>
          <w:p w14:paraId="694AFED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8.需提供至少1个人体红外传感器：检测距离≤4m；</w:t>
            </w:r>
          </w:p>
          <w:p w14:paraId="5411FF7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9.需提供至少人体温度传感器:检测范围：35～42℃，精度±0.2℃，检测距离3-5cm；</w:t>
            </w:r>
          </w:p>
          <w:p w14:paraId="4DFF0C9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10.需提供1个声音传感器：检测范围：0～100（对应45～100db，非线性），灵敏度-56dB；</w:t>
            </w:r>
          </w:p>
          <w:p w14:paraId="379B28C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11.需提供至少1个心率传感器：检测范围：6～18岁儿童手指，精度±1；</w:t>
            </w:r>
          </w:p>
          <w:p w14:paraId="67206BE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12.需提供至少1个雨水传感器：检测范围：小雨/中雨/大雨，最小检测单元为直径5mm雨滴</w:t>
            </w:r>
          </w:p>
          <w:p w14:paraId="593E6C2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13.需提供至少1个超声波传感器：检测范围：3～250cm，精度±1cm（3-50cm）、5%（50-250cm）</w:t>
            </w:r>
          </w:p>
          <w:p w14:paraId="0FCC0FE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14.需提供AI能力集成板：CPU≥四核，主频≥1.8GHz；运行内存：≥2GB；机身存储 ：≥16GB；电池容量：≥1600mAh；</w:t>
            </w:r>
          </w:p>
          <w:p w14:paraId="10A3042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15.需提供至少2个编码电机,,最大扭力2.0kgf.cm，空载转速125rpm±15rpm;</w:t>
            </w:r>
          </w:p>
          <w:p w14:paraId="51BF5B9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16.需提供至少1个伺服电机，最大扭力3.0kgf.cm，操作角度180°±6°；</w:t>
            </w:r>
          </w:p>
          <w:p w14:paraId="04FD16F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17.需提供至少1个摄像头；检测范围：焦距3.18mm，物距≥60cm，视角≥85°，清晰度≥720P；</w:t>
            </w:r>
          </w:p>
          <w:p w14:paraId="6B2D6F9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18.需提供至少1个水泵，检测范围：最大扬程45cm，最大流量90L/h，防水等级IPX8；</w:t>
            </w:r>
          </w:p>
          <w:p w14:paraId="433E0F4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19.需提供至少至少1个旋钮/可变电阻器，旋转角度280±5°。</w:t>
            </w:r>
          </w:p>
        </w:tc>
      </w:tr>
      <w:tr w14:paraId="4E67AEA9">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65ECEB1A">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248F7">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信息科技实验箱</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7E5A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60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BCC6C">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48F7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1、主机</w:t>
            </w:r>
          </w:p>
          <w:p w14:paraId="73C3B57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（1）主机尺寸≥15cm*15cm*4cm</w:t>
            </w:r>
          </w:p>
          <w:p w14:paraId="7625F4D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（2）CPU：双核或双核以上处理器</w:t>
            </w:r>
          </w:p>
          <w:p w14:paraId="785A73B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（3）运行内存RAM：≥512KB </w:t>
            </w:r>
          </w:p>
          <w:p w14:paraId="126776E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（4）机身存储ROM：≥16MB</w:t>
            </w:r>
          </w:p>
          <w:p w14:paraId="5ADA6D1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（5）LCD：≥1.2寸，像素≥300*170</w:t>
            </w:r>
          </w:p>
          <w:p w14:paraId="7EB056E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（6）电量指示灯：≥1个；</w:t>
            </w:r>
          </w:p>
          <w:p w14:paraId="3EE3918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（7）wifi模块：需支持2.4G Wi-Fi；</w:t>
            </w:r>
          </w:p>
          <w:p w14:paraId="54FFFEA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（8）蓝牙模块：需支持BluetoothLE5.0；</w:t>
            </w:r>
          </w:p>
          <w:p w14:paraId="61EAD7B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（9）电池：≥1500mAh；</w:t>
            </w:r>
          </w:p>
          <w:p w14:paraId="36C3F7E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（10）充电接口：Type-C接口≥1个，需支持充电、数据传输；</w:t>
            </w:r>
          </w:p>
          <w:p w14:paraId="4938B3F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（11）扩展接口：4PIN接口≥ 3个，2PIN（水泵）接口≥1个；</w:t>
            </w:r>
          </w:p>
          <w:p w14:paraId="527937F3">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2、温湿度传感器≥ 1个，需支持检测温度范围为0~100℃，湿度范围为10-95%；</w:t>
            </w:r>
          </w:p>
          <w:p w14:paraId="7191C053">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3、数字光线传感器≥ 1个，需支持检测范围为0-50k lx；</w:t>
            </w:r>
          </w:p>
          <w:p w14:paraId="39B5884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4、3轴加速度计 ≥1个，需支持测量范围：XYZ三轴，最大±16g</w:t>
            </w:r>
          </w:p>
          <w:p w14:paraId="79103AE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4、红外探测传感器≥2个，需支持探测距离为 0-5cm；</w:t>
            </w:r>
          </w:p>
          <w:p w14:paraId="6C84053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5、麦克风≥ 1个 ，需支持测量范围为 40-120dB</w:t>
            </w:r>
          </w:p>
          <w:p w14:paraId="0E021A3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6、RFID读卡器≥2个，需支持探测距离为 5-10mm                                                                                                                      </w:t>
            </w:r>
          </w:p>
          <w:p w14:paraId="0162A24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7、超声波传感器≥1个，需支持测量范围为 5-200cm。                                                                                              </w:t>
            </w:r>
          </w:p>
        </w:tc>
      </w:tr>
      <w:tr w14:paraId="503DE394">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6BDA7649">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6EEE5">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信息科技实验活动手册</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F483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1500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E061D">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册</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ED99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需提供实验活动手册，用以指导学生开展实验活动，实验手册需包含以下内容：</w:t>
            </w:r>
          </w:p>
          <w:p w14:paraId="2818377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七年级实验主题：需包含但不限于信息的传递方法、资源管理、查看网页源代码、自动生成网页、交换机的包转发、路由器的包转发、TCPIP分层协议、数据存储转发、数据分包传输、搭建小型无线局域网、密码的安全性、大模型体验等；</w:t>
            </w:r>
          </w:p>
          <w:p w14:paraId="75CEDAC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八年级实验主题：需包含但不限于生成和识别二维码、智能门禁、搭建本地单盏光控路灯系统、搭建远程控制单盏路灯系统、搭建阅览室人数控制系统、搭建阅览室环境控制系统、人脸识别认证、物联网中数据传输与加密、模拟物联网中的DDoS攻击等；</w:t>
            </w:r>
          </w:p>
          <w:p w14:paraId="6B889BF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3.每个实验均需包含以下模块：实验目标、实验工具、学习资料、实验过程、实验评价等。</w:t>
            </w:r>
          </w:p>
        </w:tc>
      </w:tr>
      <w:tr w14:paraId="61A8585F">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1F9F9C34">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F3F99">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教师授课终端</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8591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383AF">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台</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A241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1.CPU：≥八核；主频≥1.8 GHz </w:t>
            </w:r>
          </w:p>
          <w:p w14:paraId="15A0734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2.运行内存：≥4GB；</w:t>
            </w:r>
          </w:p>
          <w:p w14:paraId="2BA18F5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3.存储容量：≥64GB；</w:t>
            </w:r>
          </w:p>
          <w:p w14:paraId="355182A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4.屏幕尺寸：≥10.1英寸，分辨率≥1920*1200；</w:t>
            </w:r>
          </w:p>
          <w:p w14:paraId="0AE02D2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5.电池容量：≥6000mAh ，锂聚合物电池；</w:t>
            </w:r>
          </w:p>
          <w:p w14:paraId="096D7C4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6.摄像头：前置≥500万像素；后置≥800万像素（自动对焦）。</w:t>
            </w:r>
          </w:p>
          <w:p w14:paraId="70E870B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7.提供教师工作台，包含授课课系统、编程工具等模块；</w:t>
            </w:r>
          </w:p>
          <w:p w14:paraId="76914FB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（1）授课系统需支持老师在线选择课程，在线打开授课资源进行授课；</w:t>
            </w:r>
          </w:p>
          <w:p w14:paraId="345BB4B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（2）编程工具：至少提供图形化、 Python 编程界面，支持师生根据需要选择编程方式，进行拼接、移动、组合，完成编程作品；同时 </w:t>
            </w:r>
          </w:p>
          <w:p w14:paraId="6D262A4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支持将编程好的成果发送给机器设备软件接收并运行；</w:t>
            </w:r>
          </w:p>
          <w:p w14:paraId="7CC4AC8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图形化编程模块需包含基础能力模块（运动、外观、声音、运算、变量、流程等） 和 AI 能力模块（文字识别、人脸识别、场景识 </w:t>
            </w:r>
          </w:p>
          <w:p w14:paraId="545C3BA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别、物体识别、机器翻译、人机对话等人工智能能力）供编程调用；</w:t>
            </w:r>
          </w:p>
          <w:p w14:paraId="02DB9FE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8.人工智能能力集成，支持调用相关的人工智能能力进行编程：</w:t>
            </w:r>
          </w:p>
          <w:p w14:paraId="31B6262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（1）支持在线调用语音唤醒能力进行编程:自定义唤醒词，4-6个汉字；</w:t>
            </w:r>
          </w:p>
          <w:p w14:paraId="745A214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（2）支持在线调用语音合成能力进行编程:中英文合成，中文合成≥5种发音人，英文合成至少支持1种发音人；</w:t>
            </w:r>
          </w:p>
          <w:p w14:paraId="0DB3BD2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（3）支持在线调用语音转写能力进行编程:普通话、英语语种转写；</w:t>
            </w:r>
          </w:p>
          <w:p w14:paraId="1B17715A">
            <w:pPr>
              <w:keepNext/>
              <w:widowControl/>
              <w:snapToGrid w:val="0"/>
              <w:jc w:val="left"/>
              <w:textAlignment w:val="center"/>
              <w:rPr>
                <w:rFonts w:hint="eastAsia" w:ascii="宋体" w:hAnsi="宋体" w:cs="宋体"/>
                <w:b/>
                <w:bCs/>
                <w:color w:val="000000"/>
                <w:sz w:val="20"/>
                <w:szCs w:val="20"/>
                <w:highlight w:val="none"/>
                <w:lang w:bidi="ar"/>
              </w:rPr>
            </w:pPr>
            <w:r>
              <w:rPr>
                <w:rFonts w:hint="eastAsia" w:ascii="宋体" w:hAnsi="宋体" w:cs="宋体"/>
                <w:color w:val="000000"/>
                <w:sz w:val="20"/>
                <w:szCs w:val="20"/>
                <w:highlight w:val="none"/>
              </w:rPr>
              <w:t>▲（4）支持在线调用文字识别能力进行编程:手写体的文字和数字识别、印刷体的文字和数字识别；</w:t>
            </w:r>
            <w:r>
              <w:rPr>
                <w:rFonts w:hint="eastAsia" w:ascii="宋体" w:hAnsi="宋体" w:cs="宋体"/>
                <w:b/>
                <w:bCs/>
                <w:color w:val="000000"/>
                <w:sz w:val="20"/>
                <w:szCs w:val="20"/>
                <w:highlight w:val="none"/>
                <w:lang w:bidi="ar"/>
              </w:rPr>
              <w:t xml:space="preserve">（需提供功能截图并加盖投标人公章） </w:t>
            </w:r>
          </w:p>
          <w:p w14:paraId="6D7B2D4E">
            <w:pPr>
              <w:keepNext/>
              <w:widowControl/>
              <w:snapToGrid w:val="0"/>
              <w:jc w:val="left"/>
              <w:textAlignment w:val="center"/>
              <w:rPr>
                <w:rFonts w:hint="eastAsia" w:ascii="宋体" w:hAnsi="宋体" w:cs="宋体"/>
                <w:b/>
                <w:bCs/>
                <w:color w:val="000000"/>
                <w:sz w:val="20"/>
                <w:szCs w:val="20"/>
                <w:highlight w:val="none"/>
                <w:lang w:bidi="ar"/>
              </w:rPr>
            </w:pPr>
            <w:r>
              <w:rPr>
                <w:rFonts w:hint="eastAsia" w:ascii="宋体" w:hAnsi="宋体" w:cs="宋体"/>
                <w:color w:val="000000"/>
                <w:sz w:val="20"/>
                <w:szCs w:val="20"/>
                <w:highlight w:val="none"/>
              </w:rPr>
              <w:t>▲（5）支持在线调用人脸识别能力进行编程:注册人脸信息、 检测人脸特征、检测人脸相似度等 人脸验证等环节，验证结果需≥ 3 种形式， 包含但不限于姓名、性别、简介等；</w:t>
            </w:r>
            <w:r>
              <w:rPr>
                <w:rFonts w:hint="eastAsia" w:ascii="宋体" w:hAnsi="宋体" w:cs="宋体"/>
                <w:b/>
                <w:bCs/>
                <w:color w:val="000000"/>
                <w:sz w:val="20"/>
                <w:szCs w:val="20"/>
                <w:highlight w:val="none"/>
                <w:lang w:bidi="ar"/>
              </w:rPr>
              <w:t xml:space="preserve">（需提供功能截图并加盖投标人公章） </w:t>
            </w:r>
          </w:p>
          <w:p w14:paraId="4BE204C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▲（6）支持在线调用物体识别能力进行编程:≥3种物体的识别，包含但不限于车型、动物、植物等；</w:t>
            </w:r>
            <w:r>
              <w:rPr>
                <w:rFonts w:hint="eastAsia" w:ascii="宋体" w:hAnsi="宋体" w:cs="宋体"/>
                <w:b/>
                <w:bCs/>
                <w:color w:val="000000"/>
                <w:sz w:val="20"/>
                <w:szCs w:val="20"/>
                <w:highlight w:val="none"/>
                <w:lang w:bidi="ar"/>
              </w:rPr>
              <w:t xml:space="preserve">（需提供功能截图并加盖投标人公章） </w:t>
            </w:r>
          </w:p>
          <w:p w14:paraId="4AB6C34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▲（7）支持机器翻译AI能力调用：输入中文翻译成英文，或输入英文翻译成中文，并将翻译结果显示在屏幕上；</w:t>
            </w:r>
            <w:r>
              <w:rPr>
                <w:rFonts w:hint="eastAsia" w:ascii="宋体" w:hAnsi="宋体" w:cs="宋体"/>
                <w:b/>
                <w:bCs/>
                <w:color w:val="000000"/>
                <w:sz w:val="20"/>
                <w:szCs w:val="20"/>
                <w:highlight w:val="none"/>
                <w:lang w:bidi="ar"/>
              </w:rPr>
              <w:t xml:space="preserve">（需提供功能截图并加盖投标人公章） </w:t>
            </w:r>
          </w:p>
          <w:p w14:paraId="7A86E08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（8）支持在线调用人机对话能力进行编程:问答卡问题对话、人机对话问题对话，对话主题包含但不限于教育、生活等。</w:t>
            </w:r>
          </w:p>
        </w:tc>
      </w:tr>
      <w:tr w14:paraId="1A00C3FB">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1BC07E0C">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EB1EC6">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学生实践终端</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0346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60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1D254">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台</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3BA8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1.CPU：≥八核；主频≥1.8GHz</w:t>
            </w:r>
          </w:p>
          <w:p w14:paraId="626B8C2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2.运行内存：≥3GB；</w:t>
            </w:r>
          </w:p>
          <w:p w14:paraId="680BE80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3.存储容量：≥32GB；</w:t>
            </w:r>
          </w:p>
          <w:p w14:paraId="7E6E451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4.屏幕尺寸：≥10.1英寸，分辨率≥1920*1200；</w:t>
            </w:r>
          </w:p>
          <w:p w14:paraId="6FD7F59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5.电池容量：≥5000mAh 锂聚合物电池</w:t>
            </w:r>
          </w:p>
          <w:p w14:paraId="6780EF8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6.摄像头：前置≥500万像素；后置≥800万像素（自动对焦）。</w:t>
            </w:r>
          </w:p>
          <w:p w14:paraId="4F75AC3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7.提供学生工作台，核心包括编程模块；</w:t>
            </w:r>
          </w:p>
          <w:p w14:paraId="7FBE12C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（1）编程工具：至少提供图形化、 Python 编程界面，支持师生根据需要选择编程方式，进行拼接、移动、组合，完成编程作品；同时 </w:t>
            </w:r>
          </w:p>
          <w:p w14:paraId="49782CB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支持将编程好的成果发送给机器设备软件接收并运行；</w:t>
            </w:r>
          </w:p>
          <w:p w14:paraId="5257BD6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图形化编程模块需包含基础能力模块（运动、外观、声音、运算、变量、流程等） 和 AI 能力模块（文字识别、人脸识别、场景识 </w:t>
            </w:r>
          </w:p>
          <w:p w14:paraId="56633F4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别、物体识别、机器翻译、人机对话等人工智能能力）供编程调用；</w:t>
            </w:r>
          </w:p>
          <w:p w14:paraId="1D13510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8.人工智能能力集成，支持调用相关的人工智能能力进行编程：</w:t>
            </w:r>
          </w:p>
          <w:p w14:paraId="664E6D8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（1）支持在线调用语音唤醒能力进行编程:自定义唤醒词，4-6个汉字；</w:t>
            </w:r>
          </w:p>
          <w:p w14:paraId="0548AF6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（2）支持在线调用语音合成能力进行编程:中英文合成，中文合成≥5种发音人，英文合成至少支持1种发音人；</w:t>
            </w:r>
          </w:p>
          <w:p w14:paraId="2BC9066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（3）支持在线调用语音转写能力进行编程:普通话、英语语种转写；</w:t>
            </w:r>
          </w:p>
          <w:p w14:paraId="48A4C1C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（4）支持在线调用文字识别能力进行编程:手写体的文字和数字识别、印刷体的文字和数字识别；</w:t>
            </w:r>
          </w:p>
          <w:p w14:paraId="3B340E1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（5）支持在线调用人脸识别能力进行编程:注册人脸信息、 检测人脸特征、检测人脸相似度等 人脸验证等环节，验证结果需≥ 3 种形式， 包含但不限于姓名、性别、简介等；</w:t>
            </w:r>
          </w:p>
          <w:p w14:paraId="356BB1E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（6）支持在线调用物体识别能力进行编程:≥3种物体的识别，包含但不限于车型、动物、植物等；</w:t>
            </w:r>
          </w:p>
          <w:p w14:paraId="71A3440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（7）支持机器翻译AI能力调用：输入中文翻译成英文，或输入英文翻译成中文，并将翻译结果显示在屏幕上；</w:t>
            </w:r>
          </w:p>
          <w:p w14:paraId="66DE53A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（8）支持在线调用人机对话能力进行编程:问答卡问题对话、人机对话问题对话，对话主题包含但不限于教育、生活等。</w:t>
            </w:r>
          </w:p>
        </w:tc>
      </w:tr>
      <w:tr w14:paraId="249A3835">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7E60229E">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5AFC6">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教学机器人</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1767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30</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6812F">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台</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50DD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1.尺寸：≥228mm*218mm*306mm  </w:t>
            </w:r>
          </w:p>
          <w:p w14:paraId="5B0988C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2.重量：≥2kg  </w:t>
            </w:r>
          </w:p>
          <w:p w14:paraId="0E1C3F0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3.屏幕尺寸：≥5.99吋 长宽比2:1  </w:t>
            </w:r>
          </w:p>
          <w:p w14:paraId="62A96E9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4.屏幕分辨率：≥700*1420 </w:t>
            </w:r>
          </w:p>
          <w:p w14:paraId="5CC110A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5内置扬声器：不低于3W扬声器*2 </w:t>
            </w:r>
          </w:p>
          <w:p w14:paraId="54AAC2C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6.内置麦克风：不低于驻极体麦克风*3</w:t>
            </w:r>
          </w:p>
          <w:p w14:paraId="33415F7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7.电池容量：≥3000mAh</w:t>
            </w:r>
          </w:p>
          <w:p w14:paraId="34C1DD5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8.CPU≥四核</w:t>
            </w:r>
          </w:p>
          <w:p w14:paraId="209909B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9.机身存储≥12GB</w:t>
            </w:r>
          </w:p>
          <w:p w14:paraId="7144BD6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10.Wi-Fi：需支持a/b/g/n/ac/ax 2.4+5GHz 双频wifi</w:t>
            </w:r>
          </w:p>
          <w:p w14:paraId="1E53F19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11.内置摄像头：≥500万</w:t>
            </w:r>
          </w:p>
          <w:p w14:paraId="0A58172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12.内置传感器：不低于触摸传感器*3、防跌落传感器*1、防触碰传感器*1、循线传感器*1</w:t>
            </w:r>
          </w:p>
          <w:p w14:paraId="44F6DB2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13.充电接口：Type-C接口*1</w:t>
            </w:r>
          </w:p>
          <w:p w14:paraId="114225F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14.需支持人机交互，支持响应AI能力并反馈验证结果。</w:t>
            </w:r>
          </w:p>
        </w:tc>
      </w:tr>
      <w:tr w14:paraId="400074FC">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49EDBA87">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D19B0">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机器人拼接地图板</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A99F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C40C2">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1068C">
            <w:pPr>
              <w:keepNext/>
              <w:widowControl/>
              <w:tabs>
                <w:tab w:val="left" w:pos="1669"/>
              </w:tabs>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循线板≥28块，配套教学机器人使用。</w:t>
            </w:r>
          </w:p>
        </w:tc>
      </w:tr>
      <w:tr w14:paraId="509766B4">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774EFAE9">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03608">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无线路由器</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FE0F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8008F">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4877D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1、以太网接口≥2个；</w:t>
            </w:r>
          </w:p>
          <w:p w14:paraId="399FD43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2、PoE: 802.3bt/at 供电；</w:t>
            </w:r>
          </w:p>
          <w:p w14:paraId="70713A2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3、内置物联网:需内置蓝牙 5.1/RFID/Zigbee；</w:t>
            </w:r>
          </w:p>
          <w:p w14:paraId="457C79B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4、物联网扩展：需支持链式物联网扩展能力，最大需支持不少于 8 个 BLE、RFID、ZigBee 等全制式物联网扩展；</w:t>
            </w:r>
          </w:p>
          <w:p w14:paraId="4AE6477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5、每射频最大接入用户数：≥510(整机最大接入用户数 1500）；</w:t>
            </w:r>
          </w:p>
          <w:p w14:paraId="26C3CC7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6、虚拟 AP≥40。</w:t>
            </w:r>
          </w:p>
        </w:tc>
      </w:tr>
      <w:tr w14:paraId="782E6703">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12F9F4EA">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782AA">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移动充电车</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0DDA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030ED">
            <w:pPr>
              <w:widowControl/>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5B35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1.支持&gt;50 台及以上配套的平板同时充电；</w:t>
            </w:r>
          </w:p>
          <w:p w14:paraId="0DD5965B">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2.防护等级:≥IPXO；</w:t>
            </w:r>
          </w:p>
          <w:p w14:paraId="15D3E94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3.有高压强电保险、漏电保护器、电路板保险等多重保护。</w:t>
            </w:r>
          </w:p>
        </w:tc>
      </w:tr>
      <w:tr w14:paraId="12904D49">
        <w:tblPrEx>
          <w:tblCellMar>
            <w:top w:w="32" w:type="dxa"/>
            <w:left w:w="64" w:type="dxa"/>
            <w:bottom w:w="32" w:type="dxa"/>
            <w:right w:w="64" w:type="dxa"/>
          </w:tblCellMar>
        </w:tblPrEx>
        <w:trPr>
          <w:jc w:val="center"/>
        </w:trPr>
        <w:tc>
          <w:tcPr>
            <w:tcW w:w="614" w:type="dxa"/>
            <w:vMerge w:val="restart"/>
            <w:tcBorders>
              <w:top w:val="single" w:color="000000" w:sz="4" w:space="0"/>
              <w:left w:val="single" w:color="000000" w:sz="4" w:space="0"/>
              <w:bottom w:val="single" w:color="000000" w:sz="4" w:space="0"/>
              <w:right w:val="single" w:color="000000" w:sz="4" w:space="0"/>
            </w:tcBorders>
            <w:vAlign w:val="center"/>
          </w:tcPr>
          <w:p w14:paraId="686C8373">
            <w:pPr>
              <w:keepNext/>
              <w:widowControl/>
              <w:snapToGrid w:val="0"/>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赛事套装</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41FF7">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人工智能综合实践箱</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28B03">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CECCC">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5EEA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1.需提供至少1个土壤温度传感器：支持利用硅带隙预测温度依赖性，温度高低和电流大小成线形关系，支持检测的温度范围为-10℃～85℃，精度偏差小于等于±1℃。</w:t>
            </w:r>
          </w:p>
          <w:p w14:paraId="6094A4E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2.需提供至少1个土壤湿度传感器：支持利用待测物体的导电性能测试含水量，支持检测的湿度范围为0～100%。</w:t>
            </w:r>
          </w:p>
          <w:p w14:paraId="56B489C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3.需提供至少2个光敏传感器：支持利用光电二极管的感光效应，判断光线强弱，支持检测的光敏范围为：≥10Lux。</w:t>
            </w:r>
          </w:p>
          <w:p w14:paraId="1C50E96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4.需提供至少1个环境温湿度传感器：支持感应气体的温度和相对湿度，支持检测的温度范围为：-40～125℃，精度偏差小于等于±1℃，支持检测的相对湿度为0～100%，精度偏差小于等于±3%。</w:t>
            </w:r>
          </w:p>
          <w:p w14:paraId="3F9FD20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5.需提供至少1个颜色传感器：支持通过检测标准白光的反射光波长分量判断物体颜色，支持检测的颜色不少于三种，包含但不限于红色、绿色、蓝色，支持检测距离：检测距离5-10mm；</w:t>
            </w:r>
          </w:p>
          <w:p w14:paraId="52FE8D1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6.需提供至少1个红外传感器：支持发射管发射红外光，接收管感应发射管的反射光。支持检测的温度范围为1～4cm；</w:t>
            </w:r>
          </w:p>
          <w:p w14:paraId="4B3FF29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7.需提供至少1个单点触碰传感器：检测距离≤3mm；</w:t>
            </w:r>
          </w:p>
          <w:p w14:paraId="6F46060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8.需提供至少1个人体红外传感器：检测距离≤4m；</w:t>
            </w:r>
          </w:p>
          <w:p w14:paraId="195D8C7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9.需提供至少人体温度传感器:检测范围：35～42℃，精度±0.2℃，检测距离3-5cm；</w:t>
            </w:r>
          </w:p>
          <w:p w14:paraId="2BC6E03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10.需提供1个声音传感器：检测范围：0～100（对应45～100db，非线性），灵敏度-56dB；</w:t>
            </w:r>
          </w:p>
          <w:p w14:paraId="09DB2D1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11.需提供至少1个心率传感器：检测范围：6～18岁儿童手指，精度±1；</w:t>
            </w:r>
          </w:p>
          <w:p w14:paraId="20D2AAF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12.需提供至少1个雨水传感器：检测范围：小雨/中雨/大雨，最小检测单元为直径5mm雨滴</w:t>
            </w:r>
          </w:p>
          <w:p w14:paraId="28ED5EE9">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13.需提供至少1个超声波传感器：检测范围：3～250cm，精度±1cm（3-50cm）、5%（50-250cm）</w:t>
            </w:r>
          </w:p>
          <w:p w14:paraId="69198B6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14.需提供AI能力集成板：CPU≥四核，主频≥1.8GHz；运行内存：≥2GB；机身存储 ：≥16GB；电池容量：≥1600mAh；</w:t>
            </w:r>
          </w:p>
          <w:p w14:paraId="408CB9E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15.需提供至少2个编码电机,,最大扭力2.0kgf.cm，空载转速125rpm±15rpm;</w:t>
            </w:r>
          </w:p>
          <w:p w14:paraId="27332F1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16.需提供至少1个伺服电机，最大扭力3.0kgf.cm，操作角度180°±6°；</w:t>
            </w:r>
          </w:p>
          <w:p w14:paraId="3899FB5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17.需提供至少1个摄像头；检测范围：焦距3.18mm，物距≥60cm，视角≥85°，清晰度≥720P；</w:t>
            </w:r>
          </w:p>
          <w:p w14:paraId="747263A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18.需提供至少1个水泵，检测范围：最大扬程45cm，最大流量90L/h，防水等级IPX8；</w:t>
            </w:r>
          </w:p>
          <w:p w14:paraId="4AAF926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19.需提供至少至少1个旋钮/可变电阻器，旋转角度280±5°。</w:t>
            </w:r>
          </w:p>
        </w:tc>
      </w:tr>
      <w:tr w14:paraId="24303BF3">
        <w:tblPrEx>
          <w:tblCellMar>
            <w:top w:w="32" w:type="dxa"/>
            <w:left w:w="64" w:type="dxa"/>
            <w:bottom w:w="32" w:type="dxa"/>
            <w:right w:w="64" w:type="dxa"/>
          </w:tblCellMar>
        </w:tblPrEx>
        <w:trPr>
          <w:jc w:val="center"/>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467B4F64">
            <w:pPr>
              <w:keepNext/>
              <w:snapToGrid w:val="0"/>
              <w:jc w:val="center"/>
              <w:rPr>
                <w:rFonts w:hint="eastAsia" w:ascii="宋体" w:hAnsi="宋体" w:cs="宋体"/>
                <w:b/>
                <w:bCs/>
                <w:color w:val="000000"/>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2C7B4">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学生实践终端</w:t>
            </w:r>
          </w:p>
        </w:tc>
        <w:tc>
          <w:tcPr>
            <w:tcW w:w="4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0B2B9">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13</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993C7">
            <w:pPr>
              <w:keepNext/>
              <w:widowControl/>
              <w:snapToGrid w:val="0"/>
              <w:jc w:val="center"/>
              <w:textAlignment w:val="center"/>
              <w:rPr>
                <w:rFonts w:hint="eastAsia" w:ascii="宋体" w:hAnsi="宋体" w:cs="宋体"/>
                <w:color w:val="000000"/>
                <w:sz w:val="20"/>
                <w:szCs w:val="20"/>
                <w:highlight w:val="none"/>
              </w:rPr>
            </w:pPr>
            <w:r>
              <w:rPr>
                <w:rFonts w:hint="eastAsia" w:ascii="宋体" w:hAnsi="宋体" w:cs="宋体"/>
                <w:sz w:val="20"/>
                <w:szCs w:val="20"/>
                <w:highlight w:val="none"/>
              </w:rPr>
              <w:t>个</w:t>
            </w:r>
          </w:p>
        </w:tc>
        <w:tc>
          <w:tcPr>
            <w:tcW w:w="7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6D55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1.CPU：≥八核；主频≥1.8GHz</w:t>
            </w:r>
          </w:p>
          <w:p w14:paraId="3E3A32D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2.运行内存：≥3GB；</w:t>
            </w:r>
          </w:p>
          <w:p w14:paraId="3BBE9FDF">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3.存储容量：≥32GB；</w:t>
            </w:r>
          </w:p>
          <w:p w14:paraId="137D7536">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4.屏幕尺寸：≥10.1英寸，分辨率≥1920*1200；</w:t>
            </w:r>
          </w:p>
          <w:p w14:paraId="5ABE032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5.电池容量：≥5000mAh 锂聚合物电池</w:t>
            </w:r>
          </w:p>
          <w:p w14:paraId="46ECFA80">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6.摄像头：前置≥500万像素；后置≥800万像素（自动对焦）。</w:t>
            </w:r>
          </w:p>
          <w:p w14:paraId="19A292B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7.提供学生工作台，核心包括编程模块；</w:t>
            </w:r>
          </w:p>
          <w:p w14:paraId="25E73687">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（1）编程工具：至少提供图形化、 Python 编程界面，支持师生根据需要选择编程方式，进行拼接、移动、组合，完成编程作品；同时 </w:t>
            </w:r>
          </w:p>
          <w:p w14:paraId="3AD1D56A">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支持将编程好的成果发送给机器设备软件接收并运行；</w:t>
            </w:r>
          </w:p>
          <w:p w14:paraId="32AD7ABD">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图形化编程模块需包含基础能力模块（运动、外观、声音、运算、变量、流程等） 和 AI 能力模块（文字识别、人脸识别、场景识 </w:t>
            </w:r>
          </w:p>
          <w:p w14:paraId="2CA1F623">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别、物体识别、机器翻译、人机对话等人工智能能力）供编程调用；</w:t>
            </w:r>
          </w:p>
          <w:p w14:paraId="5A0174B8">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8.人工智能能力集成，支持调用相关的人工智能能力进行编程：</w:t>
            </w:r>
          </w:p>
          <w:p w14:paraId="3099ABFC">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（1）支持在线调用语音唤醒能力进行编程:自定义唤醒词，4-6个汉字；</w:t>
            </w:r>
          </w:p>
          <w:p w14:paraId="3ED80C01">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（2）支持在线调用语音合成能力进行编程:中英文合成，中文合成≥5种发音人，英文合成至少支持1种发音人；</w:t>
            </w:r>
          </w:p>
          <w:p w14:paraId="35727633">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（3）支持在线调用语音转写能力进行编程:普通话、英语语种转写；</w:t>
            </w:r>
          </w:p>
          <w:p w14:paraId="239DB252">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（4）支持在线调用文字识别能力进行编程:手写体的文字和数字识别、印刷体的文字和数字识别；</w:t>
            </w:r>
          </w:p>
          <w:p w14:paraId="2C3C9735">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（5）支持在线调用人脸识别能力进行编程:注册人脸信息、 检测人脸特征、检测人脸相似度等 人脸验证等环节，验证结果需≥ 3 种形式， 包含但不限于姓名、性别、简介等；</w:t>
            </w:r>
          </w:p>
          <w:p w14:paraId="376D74F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（6）支持在线调用物体识别能力进行编程:≥3种物体的识别，包含但不限于车型、动物、植物等；</w:t>
            </w:r>
          </w:p>
          <w:p w14:paraId="2A5EC9F4">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（7）支持机器翻译AI能力调用：输入中文翻译成英文，或输入英文翻译成中文，并将翻译结果显示在屏幕上；</w:t>
            </w:r>
          </w:p>
          <w:p w14:paraId="13AC237E">
            <w:pPr>
              <w:keepNext/>
              <w:widowControl/>
              <w:snapToGrid w:val="0"/>
              <w:jc w:val="left"/>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（8）支持在线调用人机对话能力进行编程:问答卡问题对话、人机对话问题对话，对话主题包含但不限于教育、生活等。</w:t>
            </w:r>
          </w:p>
        </w:tc>
      </w:tr>
    </w:tbl>
    <w:p w14:paraId="076B6FBC">
      <w:pPr>
        <w:spacing w:line="360" w:lineRule="auto"/>
        <w:ind w:firstLine="562"/>
        <w:jc w:val="left"/>
        <w:rPr>
          <w:b/>
          <w:sz w:val="28"/>
          <w:szCs w:val="28"/>
          <w:highlight w:val="none"/>
        </w:rPr>
      </w:pPr>
      <w:r>
        <w:rPr>
          <w:rFonts w:hint="eastAsia"/>
          <w:b/>
          <w:sz w:val="28"/>
          <w:szCs w:val="28"/>
          <w:highlight w:val="none"/>
        </w:rPr>
        <w:t>四、供货要求</w:t>
      </w:r>
    </w:p>
    <w:p w14:paraId="49318F4F">
      <w:pPr>
        <w:spacing w:line="360" w:lineRule="auto"/>
        <w:ind w:firstLine="480"/>
        <w:jc w:val="left"/>
        <w:rPr>
          <w:rFonts w:ascii="Arial" w:hAnsi="Arial" w:eastAsia="Arial"/>
          <w:iCs/>
          <w:sz w:val="24"/>
          <w:szCs w:val="24"/>
          <w:highlight w:val="none"/>
        </w:rPr>
      </w:pPr>
      <w:r>
        <w:rPr>
          <w:rFonts w:hint="eastAsia" w:ascii="Arial" w:hAnsi="Arial" w:eastAsia="Arial"/>
          <w:sz w:val="24"/>
          <w:szCs w:val="24"/>
          <w:highlight w:val="none"/>
        </w:rPr>
        <w:t>★</w:t>
      </w:r>
      <w:r>
        <w:rPr>
          <w:rFonts w:ascii="Arial" w:hAnsi="Arial" w:eastAsia="Arial"/>
          <w:sz w:val="24"/>
          <w:szCs w:val="24"/>
          <w:highlight w:val="none"/>
        </w:rPr>
        <w:t>1.</w:t>
      </w:r>
      <w:r>
        <w:rPr>
          <w:rFonts w:hint="eastAsia" w:ascii="Arial" w:hAnsi="Arial" w:eastAsia="Arial"/>
          <w:sz w:val="24"/>
          <w:szCs w:val="24"/>
          <w:highlight w:val="none"/>
        </w:rPr>
        <w:t>交货期：合同签订后40天内完成安装调试和培训工作。</w:t>
      </w:r>
    </w:p>
    <w:p w14:paraId="6F30D7E5">
      <w:pPr>
        <w:spacing w:line="360" w:lineRule="auto"/>
        <w:ind w:firstLine="480"/>
        <w:jc w:val="left"/>
        <w:rPr>
          <w:rFonts w:ascii="Arial" w:hAnsi="Arial" w:eastAsia="Arial"/>
          <w:sz w:val="24"/>
          <w:szCs w:val="24"/>
          <w:highlight w:val="none"/>
        </w:rPr>
      </w:pPr>
      <w:r>
        <w:rPr>
          <w:rFonts w:ascii="Arial" w:hAnsi="Arial" w:eastAsia="Arial"/>
          <w:sz w:val="24"/>
          <w:szCs w:val="24"/>
          <w:highlight w:val="none"/>
        </w:rPr>
        <w:t>2.</w:t>
      </w:r>
      <w:r>
        <w:rPr>
          <w:rFonts w:hint="eastAsia" w:ascii="Arial" w:hAnsi="Arial" w:eastAsia="Arial"/>
          <w:sz w:val="24"/>
          <w:szCs w:val="24"/>
          <w:highlight w:val="none"/>
        </w:rPr>
        <w:t>交货方式：</w:t>
      </w:r>
      <w:r>
        <w:rPr>
          <w:rFonts w:hint="eastAsia"/>
          <w:color w:val="000000"/>
          <w:sz w:val="24"/>
          <w:highlight w:val="none"/>
        </w:rPr>
        <w:t>现场交货、验收</w:t>
      </w:r>
      <w:r>
        <w:rPr>
          <w:rFonts w:hint="eastAsia" w:ascii="Arial" w:hAnsi="Arial" w:eastAsia="Arial"/>
          <w:sz w:val="24"/>
          <w:szCs w:val="24"/>
          <w:highlight w:val="none"/>
        </w:rPr>
        <w:t>。</w:t>
      </w:r>
    </w:p>
    <w:p w14:paraId="27E7C616">
      <w:pPr>
        <w:spacing w:line="360" w:lineRule="auto"/>
        <w:ind w:firstLine="480"/>
        <w:jc w:val="left"/>
        <w:rPr>
          <w:rFonts w:ascii="Arial" w:hAnsi="Arial" w:eastAsia="Arial"/>
          <w:sz w:val="24"/>
          <w:szCs w:val="24"/>
          <w:highlight w:val="none"/>
        </w:rPr>
      </w:pPr>
      <w:r>
        <w:rPr>
          <w:rFonts w:ascii="Arial" w:hAnsi="Arial" w:eastAsia="Arial"/>
          <w:sz w:val="24"/>
          <w:szCs w:val="24"/>
          <w:highlight w:val="none"/>
        </w:rPr>
        <w:t>3.</w:t>
      </w:r>
      <w:r>
        <w:rPr>
          <w:rFonts w:hint="eastAsia" w:ascii="Arial" w:hAnsi="Arial" w:eastAsia="Arial"/>
          <w:sz w:val="24"/>
          <w:szCs w:val="24"/>
          <w:highlight w:val="none"/>
        </w:rPr>
        <w:t>交货地点：采购人指定的地点。</w:t>
      </w:r>
    </w:p>
    <w:p w14:paraId="1B064A83">
      <w:pPr>
        <w:spacing w:line="360" w:lineRule="auto"/>
        <w:ind w:firstLine="480"/>
        <w:jc w:val="left"/>
        <w:rPr>
          <w:rFonts w:ascii="Arial" w:hAnsi="Arial"/>
          <w:sz w:val="24"/>
          <w:szCs w:val="24"/>
          <w:highlight w:val="none"/>
        </w:rPr>
      </w:pPr>
      <w:r>
        <w:rPr>
          <w:rFonts w:hint="eastAsia" w:ascii="Arial" w:hAnsi="Arial"/>
          <w:sz w:val="24"/>
          <w:szCs w:val="24"/>
          <w:highlight w:val="none"/>
        </w:rPr>
        <w:t>4</w:t>
      </w:r>
      <w:r>
        <w:rPr>
          <w:rFonts w:ascii="Arial" w:hAnsi="Arial" w:eastAsia="Arial"/>
          <w:sz w:val="24"/>
          <w:szCs w:val="24"/>
          <w:highlight w:val="none"/>
        </w:rPr>
        <w:t>.</w:t>
      </w:r>
      <w:r>
        <w:rPr>
          <w:rFonts w:hint="eastAsia" w:ascii="Arial" w:hAnsi="Arial" w:eastAsia="Arial"/>
          <w:sz w:val="24"/>
          <w:szCs w:val="24"/>
          <w:highlight w:val="none"/>
        </w:rPr>
        <w:t>质量要求：完成货物清单及需要满足的技术要求中的所有内容，最终须通过灌南县教育局的组织验收</w:t>
      </w:r>
      <w:r>
        <w:rPr>
          <w:rFonts w:hint="eastAsia" w:ascii="Arial" w:hAnsi="Arial"/>
          <w:sz w:val="24"/>
          <w:szCs w:val="24"/>
          <w:highlight w:val="none"/>
        </w:rPr>
        <w:t>。</w:t>
      </w:r>
    </w:p>
    <w:p w14:paraId="3AEC8113">
      <w:pPr>
        <w:spacing w:line="360" w:lineRule="auto"/>
        <w:ind w:firstLine="480"/>
        <w:jc w:val="left"/>
        <w:rPr>
          <w:rFonts w:ascii="Arial" w:hAnsi="Arial"/>
          <w:sz w:val="24"/>
          <w:szCs w:val="24"/>
          <w:highlight w:val="none"/>
        </w:rPr>
      </w:pPr>
      <w:r>
        <w:rPr>
          <w:rFonts w:hint="eastAsia" w:ascii="Arial" w:hAnsi="Arial"/>
          <w:sz w:val="24"/>
          <w:szCs w:val="24"/>
          <w:highlight w:val="none"/>
        </w:rPr>
        <w:t>5</w:t>
      </w:r>
      <w:r>
        <w:rPr>
          <w:rFonts w:ascii="Arial" w:hAnsi="Arial" w:eastAsia="Arial"/>
          <w:sz w:val="24"/>
          <w:szCs w:val="24"/>
          <w:highlight w:val="none"/>
        </w:rPr>
        <w:t>.</w:t>
      </w:r>
      <w:r>
        <w:rPr>
          <w:rFonts w:hint="eastAsia" w:ascii="Arial" w:hAnsi="Arial"/>
          <w:sz w:val="24"/>
          <w:szCs w:val="24"/>
          <w:highlight w:val="none"/>
        </w:rPr>
        <w:t>安全生产要求：做好安全保障工作，不因项目实施而危及自身及第三方人员、财产安全。若发生任何安全事故，由中标人自行承担相关责任。</w:t>
      </w:r>
    </w:p>
    <w:p w14:paraId="459171F6">
      <w:pPr>
        <w:spacing w:line="360" w:lineRule="auto"/>
        <w:ind w:firstLine="562"/>
        <w:jc w:val="left"/>
        <w:rPr>
          <w:b/>
          <w:sz w:val="28"/>
          <w:szCs w:val="28"/>
          <w:highlight w:val="none"/>
        </w:rPr>
      </w:pPr>
      <w:r>
        <w:rPr>
          <w:rFonts w:hint="eastAsia"/>
          <w:b/>
          <w:sz w:val="28"/>
          <w:szCs w:val="28"/>
          <w:highlight w:val="none"/>
        </w:rPr>
        <w:t>五、安装调试要求</w:t>
      </w:r>
    </w:p>
    <w:p w14:paraId="16156F14">
      <w:pPr>
        <w:spacing w:line="360" w:lineRule="auto"/>
        <w:ind w:firstLine="480" w:firstLineChars="200"/>
        <w:jc w:val="left"/>
        <w:rPr>
          <w:rFonts w:hint="eastAsia" w:ascii="宋体" w:hAnsi="宋体"/>
          <w:kern w:val="2"/>
          <w:sz w:val="24"/>
          <w:szCs w:val="24"/>
          <w:highlight w:val="none"/>
        </w:rPr>
      </w:pPr>
      <w:r>
        <w:rPr>
          <w:rFonts w:hint="eastAsia" w:ascii="宋体" w:hAnsi="宋体"/>
          <w:kern w:val="2"/>
          <w:sz w:val="24"/>
          <w:szCs w:val="24"/>
          <w:highlight w:val="none"/>
        </w:rPr>
        <w:t>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提供装箱清单、检验合格证、该批次产品的详细出厂检测报告、原产地证明和相关技术文件。</w:t>
      </w:r>
    </w:p>
    <w:p w14:paraId="1C0D37DE">
      <w:pPr>
        <w:spacing w:line="360" w:lineRule="auto"/>
        <w:ind w:firstLine="480"/>
        <w:jc w:val="left"/>
        <w:rPr>
          <w:rFonts w:ascii="Arial" w:hAnsi="Arial"/>
          <w:sz w:val="24"/>
          <w:szCs w:val="24"/>
          <w:highlight w:val="none"/>
        </w:rPr>
      </w:pPr>
      <w:r>
        <w:rPr>
          <w:rFonts w:hint="eastAsia" w:ascii="Arial" w:hAnsi="Arial"/>
          <w:sz w:val="24"/>
          <w:szCs w:val="24"/>
          <w:highlight w:val="none"/>
        </w:rPr>
        <w:t>投标人在合同规定期限内，将所供货物按合同清单运至指定地点，安装、调试正常后交付使用。投标人在安装、调试正常交付使用后向采购单位提供售后服务联系单、货物的税务发票、产品说明书、质量保证书等相关资料，并免费对用户进行操作使用和维护保养的培训。中标人须如期完成整个项目，不得拖延，除非因不可抗力或采购人的原因将工期推迟，否则采购人将处以一定比例的违约金。投标人必须在投标文件中对整个进度作出合理安排做出承诺，并制定进度计划。提供完整设备的同时，还必须为所有设备提供规范、达标的安装工作。安装所需的必要仪器和专用工具由中标人自备。</w:t>
      </w:r>
    </w:p>
    <w:p w14:paraId="565FD1E5">
      <w:pPr>
        <w:spacing w:line="360" w:lineRule="auto"/>
        <w:ind w:firstLine="562"/>
        <w:jc w:val="left"/>
        <w:rPr>
          <w:b/>
          <w:sz w:val="28"/>
          <w:szCs w:val="28"/>
          <w:highlight w:val="none"/>
        </w:rPr>
      </w:pPr>
      <w:r>
        <w:rPr>
          <w:rFonts w:hint="eastAsia"/>
          <w:b/>
          <w:sz w:val="28"/>
          <w:szCs w:val="28"/>
          <w:highlight w:val="none"/>
        </w:rPr>
        <w:t>★六、人员配备要求</w:t>
      </w:r>
    </w:p>
    <w:p w14:paraId="46944A81">
      <w:pPr>
        <w:autoSpaceDE w:val="0"/>
        <w:autoSpaceDN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本项目配备项目组成员，其中项目负责人1名，项目组成员自行组建（含质保期内维护人员）。</w:t>
      </w:r>
      <w:r>
        <w:rPr>
          <w:rFonts w:hint="eastAsia" w:ascii="宋体" w:hAnsi="宋体"/>
          <w:bCs/>
          <w:sz w:val="24"/>
          <w:szCs w:val="24"/>
          <w:highlight w:val="none"/>
        </w:rPr>
        <w:t>负责所有设备安装、调试，质保期内售后服务等工作，同时配合做好验收工作。</w:t>
      </w:r>
    </w:p>
    <w:p w14:paraId="77338EFD">
      <w:pPr>
        <w:autoSpaceDE w:val="0"/>
        <w:autoSpaceDN w:val="0"/>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项目负责人：协调项目全过程的各项工作，把握项目进度、质量把控、产品验收、包装运输、指导安装、调试及验收等，及时与采购人对接工作，指导项目团队成员认真完成每一项工作。</w:t>
      </w:r>
    </w:p>
    <w:p w14:paraId="7D352528">
      <w:pPr>
        <w:autoSpaceDE w:val="0"/>
        <w:autoSpaceDN w:val="0"/>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2.项目组成人员需为专业人员，以保证项目实施质量。根据业务需求调整设备配置。提供用户操作手册及售后维保服务。</w:t>
      </w:r>
    </w:p>
    <w:p w14:paraId="46DE04AB">
      <w:pPr>
        <w:spacing w:line="360" w:lineRule="auto"/>
        <w:ind w:firstLine="562"/>
        <w:jc w:val="left"/>
        <w:rPr>
          <w:b/>
          <w:sz w:val="28"/>
          <w:szCs w:val="28"/>
          <w:highlight w:val="none"/>
        </w:rPr>
      </w:pPr>
      <w:r>
        <w:rPr>
          <w:rFonts w:hint="eastAsia" w:ascii="Arial" w:hAnsi="Arial" w:eastAsia="Arial"/>
          <w:b/>
          <w:bCs/>
          <w:sz w:val="24"/>
          <w:szCs w:val="24"/>
          <w:highlight w:val="none"/>
        </w:rPr>
        <w:t>★</w:t>
      </w:r>
      <w:r>
        <w:rPr>
          <w:rFonts w:hint="eastAsia"/>
          <w:b/>
          <w:sz w:val="28"/>
          <w:szCs w:val="28"/>
          <w:highlight w:val="none"/>
        </w:rPr>
        <w:t>七、</w:t>
      </w:r>
      <w:r>
        <w:rPr>
          <w:b/>
          <w:sz w:val="28"/>
          <w:szCs w:val="28"/>
          <w:highlight w:val="none"/>
        </w:rPr>
        <w:t>环境设计及装修服务</w:t>
      </w:r>
      <w:r>
        <w:rPr>
          <w:rFonts w:hint="eastAsia"/>
          <w:b/>
          <w:sz w:val="28"/>
          <w:szCs w:val="28"/>
          <w:highlight w:val="none"/>
        </w:rPr>
        <w:t>要求（提供服务承诺函）</w:t>
      </w:r>
    </w:p>
    <w:p w14:paraId="0857EE8F">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根据学校提供的场地，提供环境装修设计及装修服务，本次环境设计及装修服务的教室共计5间，本次服务费用由投标人综合考虑在投标报价中，不得单列，装修实施前，需与采购人确认方案，具体要求如下：</w:t>
      </w:r>
    </w:p>
    <w:p w14:paraId="110CDDF9">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1、装修设计：根据场地特点、功能需求，提供资料理、策划创意、初步设计、深化设计、平面图设计、效果图设计、CAD 施工图设计等。</w:t>
      </w:r>
    </w:p>
    <w:p w14:paraId="0BC98220">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2、家具要求：AI教室内须配备教室讲台、课桌（六边形）、学生课凳，具体要求如下：</w:t>
      </w:r>
    </w:p>
    <w:p w14:paraId="045E564C">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学生课桌：8张，规格：台面尺寸:直径1200mm六边形桌面，桌身为E1级环保型。</w:t>
      </w:r>
    </w:p>
    <w:p w14:paraId="12131B67">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学生课凳：48张，结构坚固，耐磨损。</w:t>
      </w:r>
    </w:p>
    <w:p w14:paraId="1DC4DC84">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讲台：1张，规格：1100mm*650mm*92mm,台面要求：防划痕面板，防静电。台体外形美观、结构牢固，经久耐用。教师讲台：1张，尺寸：(长)1100mm*(宽)650*(高)920mm，台面采用 9mm 厚度防划痕面扳，防静电。</w:t>
      </w:r>
    </w:p>
    <w:p w14:paraId="06D82043">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3、装修要求：</w:t>
      </w:r>
    </w:p>
    <w:p w14:paraId="5BC0486B">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拆除：灯具，踢脚线拆除；</w:t>
      </w:r>
    </w:p>
    <w:p w14:paraId="31BF764D">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矿棉板吊顶：600*600吸音矿棉板含吊筋 基数乘1.05（含损耗）；</w:t>
      </w:r>
    </w:p>
    <w:p w14:paraId="53D03288">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地胶：防静电，凹凸乱反射型地胶 基数乘1.05（含损耗）；</w:t>
      </w:r>
    </w:p>
    <w:p w14:paraId="56C740A9">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大理石窗台：大理石窗台(白色人造石厚度不低于1.2CM)；</w:t>
      </w:r>
    </w:p>
    <w:p w14:paraId="5C8B0310">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踢脚线：铝合金踢脚线（铝合金厚度要求2MM以上）；</w:t>
      </w:r>
    </w:p>
    <w:p w14:paraId="532A8BF1">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室内电路改造：室内电路改造（插座 照明 空调等）；</w:t>
      </w:r>
    </w:p>
    <w:p w14:paraId="3D3FB09C">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墙面乳胶漆：立邦腻子 立邦净味120乳胶漆2遍；</w:t>
      </w:r>
    </w:p>
    <w:p w14:paraId="0ABD0831">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灯具及开关面板：灯具及开关面板 （ 灯带 LED防爆教室灯）；</w:t>
      </w:r>
    </w:p>
    <w:p w14:paraId="6A64BA00">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窗帘：棉麻材质，要求厚重 遮光；</w:t>
      </w:r>
    </w:p>
    <w:p w14:paraId="3A6EEDAC">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广告文宣：AI教室特色标语、发光文字；</w:t>
      </w:r>
    </w:p>
    <w:p w14:paraId="1F17A7F7">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灯带：科技元素灯带；</w:t>
      </w:r>
    </w:p>
    <w:p w14:paraId="73A6070E">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材料上楼及运输费：材料上楼及运输费；</w:t>
      </w:r>
    </w:p>
    <w:p w14:paraId="71A68A71">
      <w:pPr>
        <w:spacing w:line="360" w:lineRule="auto"/>
        <w:ind w:firstLine="480"/>
        <w:jc w:val="left"/>
        <w:rPr>
          <w:rFonts w:ascii="宋体" w:hAnsi="宋体"/>
          <w:sz w:val="24"/>
          <w:szCs w:val="24"/>
          <w:highlight w:val="none"/>
        </w:rPr>
      </w:pPr>
      <w:r>
        <w:rPr>
          <w:rFonts w:hint="eastAsia" w:ascii="宋体" w:hAnsi="宋体"/>
          <w:sz w:val="24"/>
          <w:szCs w:val="24"/>
          <w:highlight w:val="none"/>
        </w:rPr>
        <w:t>室内保洁：装修垃圾处理，卫生保洁等。</w:t>
      </w:r>
    </w:p>
    <w:p w14:paraId="1469AB62">
      <w:pPr>
        <w:spacing w:line="360" w:lineRule="auto"/>
        <w:ind w:firstLine="562"/>
        <w:jc w:val="left"/>
        <w:rPr>
          <w:b/>
          <w:sz w:val="28"/>
          <w:szCs w:val="28"/>
          <w:highlight w:val="none"/>
        </w:rPr>
      </w:pPr>
      <w:r>
        <w:rPr>
          <w:rFonts w:hint="eastAsia"/>
          <w:b/>
          <w:sz w:val="28"/>
          <w:szCs w:val="28"/>
          <w:highlight w:val="none"/>
        </w:rPr>
        <w:t>八、履约验收要求</w:t>
      </w:r>
    </w:p>
    <w:p w14:paraId="120785C0">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中标人交付的货物应当完全符合采购文件和合同所规定的货物、数量和规格要求。中标人提供的货物不符合采购文件和合同规定的，采购人有权拒收货物，由此引起的风险，由中标人承担。</w:t>
      </w:r>
    </w:p>
    <w:p w14:paraId="7E888DB5">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货物验收包括：设备型号、规格、数量、外观质量、及货物包装是否完好等方面。</w:t>
      </w:r>
    </w:p>
    <w:p w14:paraId="3848BC48">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w:t>
      </w:r>
    </w:p>
    <w:p w14:paraId="2CD0E039">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货物和系统调试验收的标准：按行业通行标准、出厂标准和投标文件不低于国家相关标准。</w:t>
      </w:r>
    </w:p>
    <w:p w14:paraId="6B3889FB">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采购人有权要求中标人在合同签订前，对所提供的软件系统服务进行全功能演示。如与服务要求不符且出现未在投标文件中说明的负偏离，视为提供虚假材料谋求中标，采购人有权根据评标委员会推荐候选中标人顺序，选择下一中标人。</w:t>
      </w:r>
    </w:p>
    <w:p w14:paraId="2A5C1027">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所有硬件软件安装调试完成，乙方以书面形式向甲方申请项目验收，甲方收到乙方提交的验收申请通知之日起7个自然日内，需要组织完成验收，验收异议期为验收申请后7个自然日内。</w:t>
      </w:r>
    </w:p>
    <w:p w14:paraId="52C0B2FB">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甲方在收到乙方验收申请通知后7个自然日内，未组织完成验收也未提出任何书面异议的，视为甲方验收通过。甲方按照产品功能清单作为验收标准，对乙方交付产品进行验收。甲方对项目进行验收并通过后 2 个自然日内，甲乙双方正式签署项目验收报告。</w:t>
      </w:r>
    </w:p>
    <w:p w14:paraId="388B4135">
      <w:pPr>
        <w:spacing w:line="360" w:lineRule="auto"/>
        <w:ind w:firstLine="562"/>
        <w:jc w:val="left"/>
        <w:rPr>
          <w:b/>
          <w:sz w:val="28"/>
          <w:szCs w:val="28"/>
          <w:highlight w:val="none"/>
        </w:rPr>
      </w:pPr>
      <w:r>
        <w:rPr>
          <w:rFonts w:hint="eastAsia"/>
          <w:b/>
          <w:sz w:val="28"/>
          <w:szCs w:val="28"/>
          <w:highlight w:val="none"/>
        </w:rPr>
        <w:t>九、培训要求</w:t>
      </w:r>
    </w:p>
    <w:p w14:paraId="1FDB6904">
      <w:pPr>
        <w:spacing w:line="360" w:lineRule="auto"/>
        <w:ind w:firstLine="480"/>
        <w:jc w:val="left"/>
        <w:rPr>
          <w:sz w:val="24"/>
          <w:szCs w:val="24"/>
          <w:highlight w:val="none"/>
        </w:rPr>
      </w:pPr>
      <w:r>
        <w:rPr>
          <w:rFonts w:hint="eastAsia"/>
          <w:sz w:val="24"/>
          <w:szCs w:val="24"/>
          <w:highlight w:val="none"/>
        </w:rPr>
        <w:t>提供详细技术资料对采购人相关人员进行操作、培训，制定内容详实的培训方案保证各学校具体操作人员熟练掌握操作相关软硬设备的使用方法、操作要领以及小故障排除办法，必要时提供操作视频。培训的内容及方案应由双方协商制定，培训的相关费用均包含在投标报价中。</w:t>
      </w:r>
    </w:p>
    <w:p w14:paraId="10C8F913">
      <w:pPr>
        <w:spacing w:line="360" w:lineRule="auto"/>
        <w:ind w:firstLine="562" w:firstLineChars="200"/>
        <w:jc w:val="left"/>
        <w:rPr>
          <w:b/>
          <w:sz w:val="28"/>
          <w:szCs w:val="28"/>
          <w:highlight w:val="none"/>
        </w:rPr>
      </w:pPr>
      <w:r>
        <w:rPr>
          <w:rFonts w:hint="eastAsia"/>
          <w:b/>
          <w:sz w:val="28"/>
          <w:szCs w:val="28"/>
          <w:highlight w:val="none"/>
        </w:rPr>
        <w:t>十、售后服务要求</w:t>
      </w:r>
    </w:p>
    <w:p w14:paraId="117E29AA">
      <w:pPr>
        <w:pStyle w:val="44"/>
        <w:spacing w:line="360" w:lineRule="auto"/>
        <w:ind w:firstLine="480" w:firstLineChars="200"/>
        <w:rPr>
          <w:rFonts w:ascii="Arial" w:hAnsi="Arial" w:eastAsia="Arial"/>
          <w:b/>
          <w:bCs/>
          <w:sz w:val="24"/>
          <w:szCs w:val="24"/>
          <w:highlight w:val="none"/>
        </w:rPr>
      </w:pPr>
      <w:r>
        <w:rPr>
          <w:rFonts w:hint="eastAsia" w:ascii="Arial" w:hAnsi="Arial" w:eastAsia="Arial"/>
          <w:b/>
          <w:bCs/>
          <w:sz w:val="24"/>
          <w:szCs w:val="24"/>
          <w:highlight w:val="none"/>
        </w:rPr>
        <w:t>★1、质保期</w:t>
      </w:r>
      <w:r>
        <w:rPr>
          <w:rFonts w:hint="eastAsia" w:ascii="Arial" w:hAnsi="Arial" w:eastAsiaTheme="minorEastAsia"/>
          <w:b/>
          <w:bCs/>
          <w:sz w:val="24"/>
          <w:szCs w:val="24"/>
          <w:highlight w:val="none"/>
        </w:rPr>
        <w:t>：</w:t>
      </w:r>
      <w:r>
        <w:rPr>
          <w:rFonts w:hint="eastAsia" w:ascii="Arial" w:hAnsi="Arial" w:eastAsia="宋体"/>
          <w:b/>
          <w:bCs/>
          <w:sz w:val="24"/>
          <w:szCs w:val="24"/>
          <w:highlight w:val="none"/>
        </w:rPr>
        <w:t>验收合格之日起三年</w:t>
      </w:r>
      <w:r>
        <w:rPr>
          <w:rFonts w:hint="eastAsia" w:ascii="Arial" w:hAnsi="Arial" w:eastAsia="Arial"/>
          <w:b/>
          <w:bCs/>
          <w:sz w:val="24"/>
          <w:szCs w:val="24"/>
          <w:highlight w:val="none"/>
        </w:rPr>
        <w:t>。</w:t>
      </w:r>
    </w:p>
    <w:p w14:paraId="0320526F">
      <w:pPr>
        <w:spacing w:line="360" w:lineRule="auto"/>
        <w:ind w:firstLine="480" w:firstLineChars="200"/>
        <w:jc w:val="left"/>
        <w:rPr>
          <w:rFonts w:ascii="Arial" w:hAnsi="Arial" w:eastAsia="Arial"/>
          <w:sz w:val="24"/>
          <w:szCs w:val="24"/>
          <w:highlight w:val="none"/>
        </w:rPr>
      </w:pPr>
      <w:r>
        <w:rPr>
          <w:rFonts w:hint="eastAsia" w:ascii="Arial" w:hAnsi="Arial"/>
          <w:sz w:val="24"/>
          <w:szCs w:val="24"/>
          <w:highlight w:val="none"/>
        </w:rPr>
        <w:t>2、项目通过验收后，</w:t>
      </w:r>
      <w:r>
        <w:rPr>
          <w:rFonts w:hint="eastAsia" w:ascii="Arial" w:hAnsi="Arial" w:eastAsia="Arial"/>
          <w:sz w:val="24"/>
          <w:szCs w:val="24"/>
          <w:highlight w:val="none"/>
        </w:rPr>
        <w:t>相关</w:t>
      </w:r>
      <w:r>
        <w:rPr>
          <w:rFonts w:hint="eastAsia" w:ascii="Arial" w:hAnsi="Arial"/>
          <w:sz w:val="24"/>
          <w:szCs w:val="24"/>
          <w:highlight w:val="none"/>
        </w:rPr>
        <w:t>维保</w:t>
      </w:r>
      <w:r>
        <w:rPr>
          <w:rFonts w:hint="eastAsia" w:ascii="Arial" w:hAnsi="Arial" w:eastAsia="Arial"/>
          <w:sz w:val="24"/>
          <w:szCs w:val="24"/>
          <w:highlight w:val="none"/>
        </w:rPr>
        <w:t>费用包含在预算内，采购方不再支付任何费用；</w:t>
      </w:r>
      <w:r>
        <w:rPr>
          <w:rFonts w:hint="eastAsia" w:ascii="Arial" w:hAnsi="Arial"/>
          <w:sz w:val="24"/>
          <w:szCs w:val="24"/>
          <w:highlight w:val="none"/>
        </w:rPr>
        <w:t>如经确认为</w:t>
      </w:r>
      <w:r>
        <w:rPr>
          <w:rFonts w:hint="eastAsia" w:ascii="Arial" w:hAnsi="Arial" w:eastAsia="Arial"/>
          <w:sz w:val="24"/>
          <w:szCs w:val="24"/>
          <w:highlight w:val="none"/>
        </w:rPr>
        <w:t>人为原因造成的故障，中标人只收取</w:t>
      </w:r>
      <w:r>
        <w:rPr>
          <w:rFonts w:hint="eastAsia" w:ascii="Arial" w:hAnsi="Arial"/>
          <w:sz w:val="24"/>
          <w:szCs w:val="24"/>
          <w:highlight w:val="none"/>
        </w:rPr>
        <w:t>硬件</w:t>
      </w:r>
      <w:r>
        <w:rPr>
          <w:rFonts w:hint="eastAsia" w:ascii="Arial" w:hAnsi="Arial" w:eastAsia="Arial"/>
          <w:sz w:val="24"/>
          <w:szCs w:val="24"/>
          <w:highlight w:val="none"/>
        </w:rPr>
        <w:t>维保成本费用。</w:t>
      </w:r>
    </w:p>
    <w:p w14:paraId="3334081C">
      <w:pPr>
        <w:spacing w:line="360" w:lineRule="auto"/>
        <w:ind w:firstLine="480" w:firstLineChars="200"/>
        <w:jc w:val="left"/>
        <w:rPr>
          <w:rFonts w:ascii="Arial" w:hAnsi="Arial" w:eastAsia="Arial"/>
          <w:sz w:val="24"/>
          <w:szCs w:val="24"/>
          <w:highlight w:val="none"/>
        </w:rPr>
      </w:pPr>
      <w:r>
        <w:rPr>
          <w:rFonts w:hint="eastAsia" w:ascii="Arial" w:hAnsi="Arial"/>
          <w:sz w:val="24"/>
          <w:szCs w:val="24"/>
          <w:highlight w:val="none"/>
        </w:rPr>
        <w:t>3、</w:t>
      </w:r>
      <w:r>
        <w:rPr>
          <w:rFonts w:hint="eastAsia" w:ascii="Arial" w:hAnsi="Arial" w:eastAsia="Arial"/>
          <w:sz w:val="24"/>
          <w:szCs w:val="24"/>
          <w:highlight w:val="none"/>
        </w:rPr>
        <w:t>质保期内，提供最基本定期巡查维护服务</w:t>
      </w:r>
      <w:r>
        <w:rPr>
          <w:rFonts w:hint="eastAsia" w:ascii="Arial" w:hAnsi="Arial"/>
          <w:sz w:val="24"/>
          <w:szCs w:val="24"/>
          <w:highlight w:val="none"/>
        </w:rPr>
        <w:t>，具体巡查周期按采购人要求确定</w:t>
      </w:r>
      <w:r>
        <w:rPr>
          <w:rFonts w:hint="eastAsia" w:ascii="Arial" w:hAnsi="Arial" w:eastAsia="Arial"/>
          <w:sz w:val="24"/>
          <w:szCs w:val="24"/>
          <w:highlight w:val="none"/>
        </w:rPr>
        <w:t>。</w:t>
      </w:r>
    </w:p>
    <w:p w14:paraId="4272C0D4">
      <w:pPr>
        <w:spacing w:line="360" w:lineRule="auto"/>
        <w:ind w:firstLine="480" w:firstLineChars="200"/>
        <w:jc w:val="left"/>
        <w:rPr>
          <w:rFonts w:ascii="Arial" w:hAnsi="Arial" w:eastAsia="Arial"/>
          <w:sz w:val="24"/>
          <w:szCs w:val="24"/>
          <w:highlight w:val="none"/>
        </w:rPr>
      </w:pPr>
      <w:r>
        <w:rPr>
          <w:rFonts w:hint="eastAsia" w:ascii="Arial" w:hAnsi="Arial"/>
          <w:sz w:val="24"/>
          <w:szCs w:val="24"/>
          <w:highlight w:val="none"/>
        </w:rPr>
        <w:t>4、</w:t>
      </w:r>
      <w:r>
        <w:rPr>
          <w:rFonts w:hint="eastAsia" w:ascii="Arial" w:hAnsi="Arial" w:eastAsia="Arial"/>
          <w:sz w:val="24"/>
          <w:szCs w:val="24"/>
          <w:highlight w:val="none"/>
        </w:rPr>
        <w:t>质保期内，应向采购人提供售后技术支持服务，解答用户在系统使用、维护过程中遇到的问题，进行技术响应。由于投标人产品服务造成系统瘫痪或反应速度超过系统设计的指标等通过远程方式无法排除的故障，投标人及时派遣</w:t>
      </w:r>
      <w:r>
        <w:rPr>
          <w:rFonts w:hint="eastAsia" w:ascii="Arial" w:hAnsi="Arial"/>
          <w:sz w:val="24"/>
          <w:szCs w:val="24"/>
          <w:highlight w:val="none"/>
        </w:rPr>
        <w:t>专业人员</w:t>
      </w:r>
      <w:r>
        <w:rPr>
          <w:rFonts w:hint="eastAsia" w:ascii="Arial" w:hAnsi="Arial" w:eastAsia="Arial"/>
          <w:sz w:val="24"/>
          <w:szCs w:val="24"/>
          <w:highlight w:val="none"/>
        </w:rPr>
        <w:t>到达现场处理，恢复系统正常运行。对运行中出现的其他问题进行远程或现场的支持维护。</w:t>
      </w:r>
    </w:p>
    <w:p w14:paraId="5C0B5359">
      <w:pPr>
        <w:numPr>
          <w:ilvl w:val="255"/>
          <w:numId w:val="0"/>
        </w:numPr>
        <w:spacing w:line="360" w:lineRule="auto"/>
        <w:ind w:firstLine="480" w:firstLineChars="200"/>
        <w:jc w:val="left"/>
        <w:rPr>
          <w:rFonts w:ascii="Arial" w:hAnsi="Arial" w:eastAsiaTheme="minorEastAsia"/>
          <w:sz w:val="24"/>
          <w:szCs w:val="24"/>
          <w:highlight w:val="none"/>
        </w:rPr>
      </w:pPr>
      <w:r>
        <w:rPr>
          <w:rFonts w:hint="eastAsia" w:ascii="Arial" w:hAnsi="Arial"/>
          <w:sz w:val="24"/>
          <w:szCs w:val="24"/>
          <w:highlight w:val="none"/>
        </w:rPr>
        <w:t>5、</w:t>
      </w:r>
      <w:r>
        <w:rPr>
          <w:rFonts w:hint="eastAsia" w:ascii="Arial" w:hAnsi="Arial" w:eastAsia="Arial"/>
          <w:sz w:val="24"/>
          <w:szCs w:val="24"/>
          <w:highlight w:val="none"/>
        </w:rPr>
        <w:t>质保期内，如遇软件产品升级、改版，</w:t>
      </w:r>
      <w:r>
        <w:rPr>
          <w:rFonts w:hint="eastAsia" w:ascii="Arial" w:hAnsi="Arial"/>
          <w:sz w:val="24"/>
          <w:szCs w:val="24"/>
          <w:highlight w:val="none"/>
        </w:rPr>
        <w:t>免费</w:t>
      </w:r>
      <w:r>
        <w:rPr>
          <w:rFonts w:hint="eastAsia" w:ascii="Arial" w:hAnsi="Arial" w:eastAsia="Arial"/>
          <w:sz w:val="24"/>
          <w:szCs w:val="24"/>
          <w:highlight w:val="none"/>
        </w:rPr>
        <w:t>负责提供更新、升级服务。</w:t>
      </w:r>
    </w:p>
    <w:p w14:paraId="08342BEF">
      <w:pPr>
        <w:spacing w:line="360" w:lineRule="auto"/>
        <w:ind w:firstLine="480" w:firstLineChars="200"/>
        <w:jc w:val="left"/>
        <w:rPr>
          <w:b/>
          <w:sz w:val="28"/>
          <w:szCs w:val="28"/>
          <w:highlight w:val="none"/>
        </w:rPr>
      </w:pPr>
      <w:r>
        <w:rPr>
          <w:rFonts w:hint="eastAsia" w:ascii="Arial" w:hAnsi="Arial" w:eastAsia="Arial"/>
          <w:b/>
          <w:bCs/>
          <w:sz w:val="24"/>
          <w:szCs w:val="24"/>
          <w:highlight w:val="none"/>
        </w:rPr>
        <w:t>★</w:t>
      </w:r>
      <w:r>
        <w:rPr>
          <w:rFonts w:hint="eastAsia"/>
          <w:b/>
          <w:sz w:val="28"/>
          <w:szCs w:val="28"/>
          <w:highlight w:val="none"/>
        </w:rPr>
        <w:t>十一、应用教研要求（提供服务承诺函）</w:t>
      </w:r>
    </w:p>
    <w:p w14:paraId="78317F98">
      <w:pPr>
        <w:spacing w:line="360" w:lineRule="auto"/>
        <w:ind w:firstLine="480" w:firstLineChars="200"/>
        <w:jc w:val="left"/>
        <w:rPr>
          <w:rFonts w:hint="eastAsia" w:ascii="宋体" w:hAnsi="宋体"/>
          <w:sz w:val="24"/>
          <w:szCs w:val="24"/>
          <w:highlight w:val="none"/>
          <w:lang w:val="en-US" w:eastAsia="zh-CN"/>
        </w:rPr>
      </w:pPr>
      <w:r>
        <w:rPr>
          <w:rFonts w:hint="eastAsia" w:ascii="宋体" w:hAnsi="宋体"/>
          <w:sz w:val="24"/>
          <w:szCs w:val="24"/>
          <w:highlight w:val="none"/>
        </w:rPr>
        <w:t>本次服务费用由投标人综合考虑在投标报价中，不得单列</w:t>
      </w:r>
      <w:r>
        <w:rPr>
          <w:rFonts w:hint="eastAsia" w:ascii="宋体" w:hAnsi="宋体"/>
          <w:sz w:val="24"/>
          <w:szCs w:val="24"/>
          <w:highlight w:val="none"/>
          <w:lang w:eastAsia="zh-CN"/>
        </w:rPr>
        <w:t>。</w:t>
      </w:r>
      <w:r>
        <w:rPr>
          <w:rFonts w:hint="eastAsia" w:ascii="宋体" w:hAnsi="宋体"/>
          <w:sz w:val="24"/>
          <w:szCs w:val="24"/>
          <w:highlight w:val="none"/>
          <w:lang w:val="en-US" w:eastAsia="zh-CN"/>
        </w:rPr>
        <w:t>具体服务内容如下：</w:t>
      </w:r>
    </w:p>
    <w:p w14:paraId="54861E0E">
      <w:pPr>
        <w:spacing w:line="360" w:lineRule="auto"/>
        <w:ind w:firstLine="480" w:firstLineChars="200"/>
        <w:jc w:val="left"/>
        <w:rPr>
          <w:rFonts w:hint="eastAsia" w:ascii="Arial" w:hAnsi="Arial" w:eastAsia="Arial"/>
          <w:sz w:val="24"/>
          <w:szCs w:val="24"/>
          <w:highlight w:val="none"/>
        </w:rPr>
      </w:pPr>
      <w:r>
        <w:rPr>
          <w:rFonts w:hint="eastAsia" w:ascii="Arial" w:hAnsi="Arial" w:eastAsia="Arial"/>
          <w:sz w:val="24"/>
          <w:szCs w:val="24"/>
          <w:highlight w:val="none"/>
        </w:rPr>
        <w:t>1</w:t>
      </w:r>
      <w:r>
        <w:rPr>
          <w:rFonts w:hint="eastAsia" w:ascii="Arial" w:hAnsi="Arial"/>
          <w:sz w:val="24"/>
          <w:szCs w:val="24"/>
          <w:highlight w:val="none"/>
          <w:lang w:eastAsia="zh-CN"/>
        </w:rPr>
        <w:t>、</w:t>
      </w:r>
      <w:r>
        <w:rPr>
          <w:rFonts w:hint="eastAsia" w:ascii="宋体" w:hAnsi="宋体" w:cs="宋体"/>
          <w:sz w:val="24"/>
          <w:szCs w:val="24"/>
          <w:highlight w:val="none"/>
        </w:rPr>
        <w:t>中标人需提供线下入校服务（不少于</w:t>
      </w:r>
      <w:r>
        <w:rPr>
          <w:rFonts w:hint="eastAsia" w:ascii="Arial" w:hAnsi="Arial" w:eastAsia="Arial"/>
          <w:sz w:val="24"/>
          <w:szCs w:val="24"/>
          <w:highlight w:val="none"/>
        </w:rPr>
        <w:t>2</w:t>
      </w:r>
      <w:r>
        <w:rPr>
          <w:rFonts w:hint="eastAsia" w:ascii="宋体" w:hAnsi="宋体" w:cs="宋体"/>
          <w:sz w:val="24"/>
          <w:szCs w:val="24"/>
          <w:highlight w:val="none"/>
        </w:rPr>
        <w:t>次，每次不超过</w:t>
      </w:r>
      <w:r>
        <w:rPr>
          <w:rFonts w:hint="eastAsia" w:ascii="Arial" w:hAnsi="Arial" w:eastAsia="Arial"/>
          <w:sz w:val="24"/>
          <w:szCs w:val="24"/>
          <w:highlight w:val="none"/>
        </w:rPr>
        <w:t>3</w:t>
      </w:r>
      <w:r>
        <w:rPr>
          <w:rFonts w:hint="eastAsia" w:ascii="宋体" w:hAnsi="宋体" w:cs="宋体"/>
          <w:sz w:val="24"/>
          <w:szCs w:val="24"/>
          <w:highlight w:val="none"/>
        </w:rPr>
        <w:t>天）和线上远程指导；</w:t>
      </w:r>
    </w:p>
    <w:p w14:paraId="383BDBB3">
      <w:pPr>
        <w:spacing w:line="360" w:lineRule="auto"/>
        <w:ind w:firstLine="480" w:firstLineChars="200"/>
        <w:jc w:val="left"/>
        <w:rPr>
          <w:rFonts w:hint="eastAsia" w:ascii="Arial" w:hAnsi="Arial" w:eastAsia="Arial"/>
          <w:sz w:val="24"/>
          <w:szCs w:val="24"/>
          <w:highlight w:val="none"/>
        </w:rPr>
      </w:pPr>
      <w:r>
        <w:rPr>
          <w:rFonts w:hint="eastAsia" w:ascii="Arial" w:hAnsi="Arial" w:eastAsia="Arial"/>
          <w:sz w:val="24"/>
          <w:szCs w:val="24"/>
          <w:highlight w:val="none"/>
        </w:rPr>
        <w:t>2</w:t>
      </w:r>
      <w:r>
        <w:rPr>
          <w:rFonts w:hint="eastAsia" w:ascii="Arial" w:hAnsi="Arial"/>
          <w:sz w:val="24"/>
          <w:szCs w:val="24"/>
          <w:highlight w:val="none"/>
          <w:lang w:eastAsia="zh-CN"/>
        </w:rPr>
        <w:t>、</w:t>
      </w:r>
      <w:r>
        <w:rPr>
          <w:rFonts w:hint="eastAsia" w:ascii="宋体" w:hAnsi="宋体" w:cs="宋体"/>
          <w:sz w:val="24"/>
          <w:szCs w:val="24"/>
          <w:highlight w:val="none"/>
        </w:rPr>
        <w:t>服务对象需包含学校授课教师及人工智能教育教学相关的技术人员；</w:t>
      </w:r>
    </w:p>
    <w:p w14:paraId="6B6828FB">
      <w:pPr>
        <w:spacing w:line="360" w:lineRule="auto"/>
        <w:ind w:firstLine="480" w:firstLineChars="200"/>
        <w:jc w:val="left"/>
        <w:rPr>
          <w:rFonts w:hint="eastAsia" w:ascii="Arial" w:hAnsi="Arial" w:eastAsia="Arial"/>
          <w:sz w:val="24"/>
          <w:szCs w:val="24"/>
          <w:highlight w:val="none"/>
        </w:rPr>
      </w:pPr>
      <w:r>
        <w:rPr>
          <w:rFonts w:hint="eastAsia" w:ascii="Arial" w:hAnsi="Arial" w:eastAsia="Arial"/>
          <w:sz w:val="24"/>
          <w:szCs w:val="24"/>
          <w:highlight w:val="none"/>
        </w:rPr>
        <w:t>3</w:t>
      </w:r>
      <w:r>
        <w:rPr>
          <w:rFonts w:hint="eastAsia" w:ascii="Arial" w:hAnsi="Arial"/>
          <w:sz w:val="24"/>
          <w:szCs w:val="24"/>
          <w:highlight w:val="none"/>
          <w:lang w:eastAsia="zh-CN"/>
        </w:rPr>
        <w:t>、</w:t>
      </w:r>
      <w:r>
        <w:rPr>
          <w:rFonts w:hint="eastAsia" w:ascii="宋体" w:hAnsi="宋体" w:cs="宋体"/>
          <w:sz w:val="24"/>
          <w:szCs w:val="24"/>
          <w:highlight w:val="none"/>
        </w:rPr>
        <w:t>服务内容需包含课程开课计划确定、开课应用保障、观摩课或精品示范课打磨、赛事服务、重大活动支撑等五类进阶服务：</w:t>
      </w:r>
    </w:p>
    <w:p w14:paraId="15F925EA">
      <w:pPr>
        <w:spacing w:line="360" w:lineRule="auto"/>
        <w:ind w:firstLine="480" w:firstLineChars="200"/>
        <w:jc w:val="left"/>
        <w:rPr>
          <w:rFonts w:hint="eastAsia" w:ascii="Arial" w:hAnsi="Arial" w:eastAsia="Arial"/>
          <w:sz w:val="24"/>
          <w:szCs w:val="24"/>
          <w:highlight w:val="none"/>
        </w:rPr>
      </w:pPr>
      <w:r>
        <w:rPr>
          <w:rFonts w:ascii="Cambria Math" w:hAnsi="Cambria Math" w:eastAsia="Arial" w:cs="Cambria Math"/>
          <w:sz w:val="24"/>
          <w:szCs w:val="24"/>
          <w:highlight w:val="none"/>
        </w:rPr>
        <w:t>①课程开课计划确定：需包含配合校方规划开课课时及确定开课计划；</w:t>
      </w:r>
    </w:p>
    <w:p w14:paraId="123037E2">
      <w:pPr>
        <w:spacing w:line="360" w:lineRule="auto"/>
        <w:ind w:firstLine="480" w:firstLineChars="200"/>
        <w:jc w:val="left"/>
        <w:rPr>
          <w:rFonts w:hint="eastAsia" w:ascii="Arial" w:hAnsi="Arial" w:eastAsia="Arial"/>
          <w:sz w:val="24"/>
          <w:szCs w:val="24"/>
          <w:highlight w:val="none"/>
        </w:rPr>
      </w:pPr>
      <w:r>
        <w:rPr>
          <w:rFonts w:ascii="Cambria Math" w:hAnsi="Cambria Math" w:eastAsia="Arial" w:cs="Cambria Math"/>
          <w:sz w:val="24"/>
          <w:szCs w:val="24"/>
          <w:highlight w:val="none"/>
        </w:rPr>
        <w:t>②开课应用保障：需通过线上</w:t>
      </w:r>
      <w:r>
        <w:rPr>
          <w:rFonts w:hint="eastAsia" w:ascii="Arial" w:hAnsi="Arial" w:eastAsia="Arial"/>
          <w:sz w:val="24"/>
          <w:szCs w:val="24"/>
          <w:highlight w:val="none"/>
        </w:rPr>
        <w:t>&amp;</w:t>
      </w:r>
      <w:r>
        <w:rPr>
          <w:rFonts w:hint="eastAsia" w:ascii="宋体" w:hAnsi="宋体" w:cs="宋体"/>
          <w:sz w:val="24"/>
          <w:szCs w:val="24"/>
          <w:highlight w:val="none"/>
        </w:rPr>
        <w:t>线下跟磨课，辅助老师能够顺利使用平台及教具、进行教学授课；跟进老师课程开展情况，对于老师提出的疑惑及时响应并答疑；</w:t>
      </w:r>
    </w:p>
    <w:p w14:paraId="5EDCA394">
      <w:pPr>
        <w:spacing w:line="360" w:lineRule="auto"/>
        <w:ind w:firstLine="480" w:firstLineChars="200"/>
        <w:jc w:val="left"/>
        <w:rPr>
          <w:rFonts w:hint="eastAsia" w:ascii="Arial" w:hAnsi="Arial" w:eastAsia="Arial"/>
          <w:sz w:val="24"/>
          <w:szCs w:val="24"/>
          <w:highlight w:val="none"/>
        </w:rPr>
      </w:pPr>
      <w:r>
        <w:rPr>
          <w:rFonts w:ascii="Cambria Math" w:hAnsi="Cambria Math" w:eastAsia="Arial" w:cs="Cambria Math"/>
          <w:sz w:val="24"/>
          <w:szCs w:val="24"/>
          <w:highlight w:val="none"/>
        </w:rPr>
        <w:t>③观摩课或精品示范课打磨：需配合校方打磨一节观摩课或精品示范课。包括，授课前：协助教师确定课程主题及授课方案、并进行课前课堂准备；授课中：课堂环境保障及听课记录；授课后：课程总结及研讨优化等；</w:t>
      </w:r>
    </w:p>
    <w:p w14:paraId="517C53BC">
      <w:pPr>
        <w:spacing w:line="360" w:lineRule="auto"/>
        <w:ind w:firstLine="480" w:firstLineChars="200"/>
        <w:jc w:val="left"/>
        <w:rPr>
          <w:rFonts w:hint="eastAsia" w:ascii="Arial" w:hAnsi="Arial" w:eastAsia="Arial"/>
          <w:sz w:val="24"/>
          <w:szCs w:val="24"/>
          <w:highlight w:val="none"/>
        </w:rPr>
      </w:pPr>
      <w:r>
        <w:rPr>
          <w:rFonts w:ascii="Cambria Math" w:hAnsi="Cambria Math" w:eastAsia="Arial" w:cs="Cambria Math"/>
          <w:sz w:val="24"/>
          <w:szCs w:val="24"/>
          <w:highlight w:val="none"/>
        </w:rPr>
        <w:t>④赛事服务：需包含人工智能赛事信息同步，并提供赛事指导；</w:t>
      </w:r>
    </w:p>
    <w:p w14:paraId="5F1A1F6B">
      <w:pPr>
        <w:spacing w:line="360" w:lineRule="auto"/>
        <w:ind w:firstLine="480" w:firstLineChars="200"/>
        <w:jc w:val="left"/>
        <w:rPr>
          <w:rFonts w:hint="eastAsia" w:ascii="Arial" w:hAnsi="Arial" w:eastAsia="Arial"/>
          <w:sz w:val="24"/>
          <w:szCs w:val="24"/>
          <w:highlight w:val="none"/>
        </w:rPr>
      </w:pPr>
      <w:r>
        <w:rPr>
          <w:rFonts w:ascii="Cambria Math" w:hAnsi="Cambria Math" w:eastAsia="Arial" w:cs="Cambria Math"/>
          <w:sz w:val="24"/>
          <w:szCs w:val="24"/>
          <w:highlight w:val="none"/>
        </w:rPr>
        <w:t>⑤</w:t>
      </w:r>
      <w:r>
        <w:rPr>
          <w:rFonts w:hint="eastAsia" w:ascii="宋体" w:hAnsi="宋体" w:cs="宋体"/>
          <w:sz w:val="24"/>
          <w:szCs w:val="24"/>
          <w:highlight w:val="none"/>
        </w:rPr>
        <w:t>重大活动支撑：需配合校方实施参与校级或校级以上重大活动，提供如校园科技节、参观接待等活动中所涉及产品服务的支撑。</w:t>
      </w:r>
    </w:p>
    <w:p w14:paraId="35EE1E27">
      <w:pPr>
        <w:spacing w:line="360" w:lineRule="auto"/>
        <w:ind w:firstLine="562"/>
        <w:jc w:val="left"/>
        <w:rPr>
          <w:b/>
          <w:sz w:val="28"/>
          <w:szCs w:val="28"/>
          <w:highlight w:val="none"/>
        </w:rPr>
      </w:pPr>
      <w:r>
        <w:rPr>
          <w:rFonts w:hint="eastAsia"/>
          <w:b/>
          <w:sz w:val="28"/>
          <w:szCs w:val="28"/>
          <w:highlight w:val="none"/>
        </w:rPr>
        <w:t>十二、投标报价要求</w:t>
      </w:r>
    </w:p>
    <w:p w14:paraId="0AF7DBCE">
      <w:pPr>
        <w:spacing w:line="360" w:lineRule="auto"/>
        <w:ind w:firstLine="480"/>
        <w:jc w:val="left"/>
        <w:rPr>
          <w:sz w:val="24"/>
          <w:szCs w:val="24"/>
          <w:highlight w:val="none"/>
        </w:rPr>
      </w:pPr>
      <w:r>
        <w:rPr>
          <w:rFonts w:hint="eastAsia"/>
          <w:sz w:val="24"/>
          <w:szCs w:val="24"/>
          <w:highlight w:val="none"/>
        </w:rPr>
        <w:t>投标报价应包含完成供货所涉及到的一切相关费用，包含但不限于货物及货物的运输、安装调试、培训及售后服务、</w:t>
      </w:r>
      <w:r>
        <w:rPr>
          <w:rFonts w:ascii="宋体" w:hAnsi="宋体" w:cs="宋体"/>
          <w:bCs/>
          <w:sz w:val="24"/>
          <w:szCs w:val="24"/>
          <w:highlight w:val="none"/>
        </w:rPr>
        <w:t>材料备品备件、包装费、运杂费（运抵现场）、卸货费、现场保管费、运输保险费、成品保护费、安装费、调试费、垃圾清运费、产品使用培训费</w:t>
      </w:r>
      <w:r>
        <w:rPr>
          <w:rFonts w:hint="eastAsia" w:ascii="宋体" w:hAnsi="宋体" w:cs="宋体"/>
          <w:bCs/>
          <w:sz w:val="24"/>
          <w:szCs w:val="24"/>
          <w:highlight w:val="none"/>
          <w:lang w:eastAsia="zh-CN"/>
        </w:rPr>
        <w:t>（包括外请专家一次）</w:t>
      </w:r>
      <w:r>
        <w:rPr>
          <w:rFonts w:ascii="宋体" w:hAnsi="宋体" w:cs="宋体"/>
          <w:bCs/>
          <w:sz w:val="24"/>
          <w:szCs w:val="24"/>
          <w:highlight w:val="none"/>
        </w:rPr>
        <w:t>、材料费、</w:t>
      </w:r>
      <w:r>
        <w:rPr>
          <w:rFonts w:hint="eastAsia" w:ascii="宋体" w:hAnsi="宋体" w:cs="宋体"/>
          <w:bCs/>
          <w:sz w:val="24"/>
          <w:szCs w:val="24"/>
          <w:highlight w:val="none"/>
        </w:rPr>
        <w:t>前期专家论证费、后期验收费</w:t>
      </w:r>
      <w:r>
        <w:rPr>
          <w:rFonts w:hint="eastAsia" w:ascii="宋体" w:hAnsi="宋体" w:cs="宋体"/>
          <w:bCs/>
          <w:sz w:val="24"/>
          <w:szCs w:val="24"/>
          <w:highlight w:val="none"/>
          <w:lang w:eastAsia="zh-CN"/>
        </w:rPr>
        <w:t>、</w:t>
      </w:r>
      <w:r>
        <w:rPr>
          <w:rFonts w:ascii="宋体" w:hAnsi="宋体" w:cs="宋体"/>
          <w:bCs/>
          <w:sz w:val="24"/>
          <w:szCs w:val="24"/>
          <w:highlight w:val="none"/>
        </w:rPr>
        <w:t>有关部门验收费用、各项有关规费和政策性规定费用及投标人确认为需要的其它费用等，直至交付至采购人使用时所需要的各种费用（包含所有隐含的内容）</w:t>
      </w:r>
      <w:r>
        <w:rPr>
          <w:rFonts w:hint="eastAsia"/>
          <w:sz w:val="24"/>
          <w:szCs w:val="24"/>
          <w:highlight w:val="none"/>
        </w:rPr>
        <w:t>。除合同价款外，采购人不支付其他任何费用。</w:t>
      </w:r>
    </w:p>
    <w:p w14:paraId="584365F8">
      <w:pPr>
        <w:spacing w:line="360" w:lineRule="auto"/>
        <w:ind w:firstLine="562"/>
        <w:jc w:val="left"/>
        <w:rPr>
          <w:b/>
          <w:sz w:val="28"/>
          <w:szCs w:val="28"/>
          <w:highlight w:val="none"/>
        </w:rPr>
      </w:pPr>
      <w:r>
        <w:rPr>
          <w:rFonts w:hint="eastAsia"/>
          <w:b/>
          <w:sz w:val="28"/>
          <w:szCs w:val="28"/>
          <w:highlight w:val="none"/>
        </w:rPr>
        <w:t>十三、付款方式与履约保证金</w:t>
      </w:r>
    </w:p>
    <w:p w14:paraId="188F9A39">
      <w:pPr>
        <w:spacing w:line="360" w:lineRule="auto"/>
        <w:ind w:firstLine="482"/>
        <w:jc w:val="left"/>
        <w:rPr>
          <w:sz w:val="24"/>
          <w:szCs w:val="24"/>
          <w:highlight w:val="none"/>
        </w:rPr>
      </w:pPr>
      <w:r>
        <w:rPr>
          <w:rFonts w:hint="eastAsia" w:ascii="宋体" w:hAnsi="宋体" w:cs="宋体"/>
          <w:sz w:val="24"/>
          <w:szCs w:val="24"/>
          <w:highlight w:val="none"/>
        </w:rPr>
        <w:t>★</w:t>
      </w:r>
      <w:r>
        <w:rPr>
          <w:sz w:val="24"/>
          <w:szCs w:val="24"/>
          <w:highlight w:val="none"/>
        </w:rPr>
        <w:t>1</w:t>
      </w:r>
      <w:r>
        <w:rPr>
          <w:rFonts w:hint="eastAsia"/>
          <w:sz w:val="24"/>
          <w:szCs w:val="24"/>
          <w:highlight w:val="none"/>
        </w:rPr>
        <w:t>、付款方式</w:t>
      </w:r>
    </w:p>
    <w:p w14:paraId="2C5A868A">
      <w:pPr>
        <w:spacing w:line="360" w:lineRule="auto"/>
        <w:ind w:firstLine="480"/>
        <w:jc w:val="left"/>
        <w:rPr>
          <w:rFonts w:ascii="Arial" w:hAnsi="Arial" w:eastAsia="Arial"/>
          <w:b/>
          <w:bCs/>
          <w:sz w:val="24"/>
          <w:szCs w:val="24"/>
          <w:highlight w:val="none"/>
        </w:rPr>
      </w:pPr>
      <w:r>
        <w:rPr>
          <w:rFonts w:hint="eastAsia"/>
          <w:sz w:val="24"/>
          <w:szCs w:val="24"/>
          <w:highlight w:val="none"/>
        </w:rPr>
        <w:t>合同签订后，供货完成且经验收后支付合同价的40%，验收后的第二年支付合同价的40%；验收后第三年支付余款（经审计后的尾款）（中标人申请付款时，需提供相关学校服务情况确认表）。</w:t>
      </w:r>
    </w:p>
    <w:p w14:paraId="187E453C">
      <w:pPr>
        <w:spacing w:line="360" w:lineRule="auto"/>
        <w:ind w:firstLine="480"/>
        <w:jc w:val="left"/>
        <w:rPr>
          <w:rFonts w:ascii="Arial" w:hAnsi="Arial" w:eastAsia="Arial"/>
          <w:sz w:val="24"/>
          <w:szCs w:val="24"/>
          <w:highlight w:val="none"/>
        </w:rPr>
      </w:pPr>
      <w:r>
        <w:rPr>
          <w:rFonts w:ascii="Arial" w:hAnsi="Arial" w:eastAsia="Arial"/>
          <w:sz w:val="24"/>
          <w:szCs w:val="24"/>
          <w:highlight w:val="none"/>
        </w:rPr>
        <w:t>2</w:t>
      </w:r>
      <w:r>
        <w:rPr>
          <w:rFonts w:hint="eastAsia" w:ascii="Arial" w:hAnsi="Arial" w:eastAsia="Arial"/>
          <w:sz w:val="24"/>
          <w:szCs w:val="24"/>
          <w:highlight w:val="none"/>
        </w:rPr>
        <w:t>、履约保证金</w:t>
      </w:r>
    </w:p>
    <w:p w14:paraId="294CE16C">
      <w:pPr>
        <w:spacing w:line="360" w:lineRule="auto"/>
        <w:ind w:firstLine="480"/>
        <w:jc w:val="left"/>
        <w:rPr>
          <w:rFonts w:ascii="Arial" w:hAnsi="Arial" w:eastAsia="Arial"/>
          <w:sz w:val="24"/>
          <w:szCs w:val="24"/>
          <w:highlight w:val="none"/>
        </w:rPr>
      </w:pPr>
      <w:r>
        <w:rPr>
          <w:rFonts w:hint="eastAsia" w:ascii="Arial" w:hAnsi="Arial" w:eastAsia="Arial"/>
          <w:sz w:val="24"/>
          <w:szCs w:val="24"/>
          <w:highlight w:val="none"/>
        </w:rPr>
        <w:t>本项目不收取履约保证金。</w:t>
      </w:r>
    </w:p>
    <w:p w14:paraId="6FF70DDB">
      <w:pPr>
        <w:spacing w:line="360" w:lineRule="auto"/>
        <w:ind w:firstLine="562"/>
        <w:jc w:val="left"/>
        <w:rPr>
          <w:b/>
          <w:sz w:val="28"/>
          <w:szCs w:val="28"/>
          <w:highlight w:val="none"/>
        </w:rPr>
      </w:pPr>
      <w:r>
        <w:rPr>
          <w:rFonts w:hint="eastAsia"/>
          <w:b/>
          <w:sz w:val="28"/>
          <w:szCs w:val="28"/>
          <w:highlight w:val="none"/>
        </w:rPr>
        <w:t>十四、其他</w:t>
      </w:r>
    </w:p>
    <w:p w14:paraId="03283393">
      <w:pPr>
        <w:spacing w:line="360" w:lineRule="auto"/>
        <w:ind w:firstLine="480"/>
        <w:rPr>
          <w:rFonts w:hint="eastAsia" w:ascii="宋体" w:hAnsi="宋体"/>
          <w:sz w:val="24"/>
          <w:szCs w:val="24"/>
          <w:highlight w:val="none"/>
        </w:rPr>
      </w:pPr>
      <w:r>
        <w:rPr>
          <w:rFonts w:hint="eastAsia" w:ascii="宋体" w:hAnsi="宋体"/>
          <w:sz w:val="24"/>
          <w:szCs w:val="24"/>
          <w:highlight w:val="none"/>
        </w:rPr>
        <w:t>本项目报价不得超过预算价（最高限价）。</w:t>
      </w:r>
    </w:p>
    <w:p w14:paraId="315C4302">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特别提醒投标人：应根据国家收费标准并结合市场实际进行报价，总价包干。</w:t>
      </w:r>
    </w:p>
    <w:p w14:paraId="1D0CA37E">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p>
    <w:p w14:paraId="03D8CF03">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在合同履行过程中，中标人不能按照投标时提供的承诺书承诺的内容，保质保量的完成，采购人可解除采购合同，由此造成的一切损失由中标人自行承担，并追究相应的违约责任。</w:t>
      </w:r>
    </w:p>
    <w:p w14:paraId="7BBAD506">
      <w:pPr>
        <w:spacing w:line="360" w:lineRule="auto"/>
        <w:ind w:firstLine="480"/>
        <w:rPr>
          <w:rFonts w:hint="eastAsia" w:ascii="宋体" w:hAnsi="宋体"/>
          <w:sz w:val="24"/>
          <w:szCs w:val="24"/>
          <w:highlight w:val="none"/>
        </w:rPr>
        <w:sectPr>
          <w:pgSz w:w="11906" w:h="16838"/>
          <w:pgMar w:top="1440" w:right="1463" w:bottom="1440" w:left="1463" w:header="851" w:footer="992" w:gutter="0"/>
          <w:pgNumType w:fmt="decimal"/>
          <w:cols w:space="425" w:num="1"/>
          <w:docGrid w:linePitch="360" w:charSpace="0"/>
        </w:sectPr>
      </w:pPr>
      <w:r>
        <w:rPr>
          <w:rFonts w:hint="eastAsia" w:ascii="宋体" w:hAnsi="宋体"/>
          <w:sz w:val="24"/>
          <w:szCs w:val="24"/>
          <w:highlight w:val="none"/>
        </w:rPr>
        <w:t>工作中涉及的敏感资料、电子数据等相关信息，中标人应严格执行保密的相关规定，不得以任何方式向任何第三人披露、泄露或许可第三人使用，否则追究其相应法律责任。</w:t>
      </w:r>
    </w:p>
    <w:p w14:paraId="75232985">
      <w:pPr>
        <w:spacing w:line="360" w:lineRule="auto"/>
        <w:ind w:firstLine="480"/>
        <w:jc w:val="center"/>
        <w:rPr>
          <w:rStyle w:val="208"/>
          <w:highlight w:val="none"/>
        </w:rPr>
      </w:pPr>
      <w:bookmarkStart w:id="292" w:name="_Toc20969"/>
      <w:bookmarkStart w:id="293" w:name="_Toc7113"/>
      <w:bookmarkStart w:id="294" w:name="_Toc26751"/>
      <w:bookmarkStart w:id="295" w:name="_Toc8739"/>
      <w:bookmarkStart w:id="296" w:name="_Toc120614281"/>
      <w:r>
        <w:rPr>
          <w:rStyle w:val="208"/>
          <w:rFonts w:hint="eastAsia"/>
          <w:highlight w:val="none"/>
        </w:rPr>
        <w:t>第五章  评标方法与评标标准</w:t>
      </w:r>
      <w:bookmarkEnd w:id="292"/>
      <w:bookmarkEnd w:id="293"/>
      <w:bookmarkEnd w:id="294"/>
    </w:p>
    <w:bookmarkEnd w:id="295"/>
    <w:p w14:paraId="703A11CB">
      <w:pPr>
        <w:spacing w:line="360" w:lineRule="auto"/>
        <w:rPr>
          <w:szCs w:val="21"/>
          <w:highlight w:val="none"/>
        </w:rPr>
      </w:pPr>
    </w:p>
    <w:p w14:paraId="5DAB6139">
      <w:pPr>
        <w:spacing w:line="360" w:lineRule="auto"/>
        <w:ind w:firstLine="441"/>
        <w:jc w:val="left"/>
        <w:rPr>
          <w:rFonts w:ascii="Arial" w:hAnsi="Arial" w:cs="Arial"/>
          <w:b/>
          <w:bCs/>
          <w:sz w:val="24"/>
          <w:szCs w:val="24"/>
          <w:highlight w:val="none"/>
        </w:rPr>
      </w:pPr>
      <w:r>
        <w:rPr>
          <w:rFonts w:hint="eastAsia" w:ascii="Arial" w:hAnsi="Arial" w:cs="Arial"/>
          <w:b/>
          <w:bCs/>
          <w:sz w:val="24"/>
          <w:szCs w:val="24"/>
          <w:highlight w:val="none"/>
        </w:rPr>
        <w:t>一、评标方法：综合评分法</w:t>
      </w:r>
    </w:p>
    <w:p w14:paraId="7FE917B1">
      <w:pPr>
        <w:spacing w:line="360" w:lineRule="auto"/>
        <w:ind w:firstLine="439"/>
        <w:jc w:val="left"/>
        <w:rPr>
          <w:rFonts w:ascii="Arial" w:hAnsi="Arial" w:cs="Arial"/>
          <w:sz w:val="24"/>
          <w:szCs w:val="24"/>
          <w:highlight w:val="none"/>
        </w:rPr>
      </w:pPr>
      <w:r>
        <w:rPr>
          <w:rFonts w:hint="eastAsia" w:ascii="Arial" w:hAnsi="Arial" w:cs="Arial"/>
          <w:sz w:val="24"/>
          <w:szCs w:val="24"/>
          <w:highlight w:val="none"/>
        </w:rPr>
        <w:t>综合评分法，是指投标文件满足招标文件全部实质性要求，且按照评审因素的量化指标评审得分最高的投标人为中标候选人的评标办法。</w:t>
      </w:r>
    </w:p>
    <w:p w14:paraId="11B1B7DF">
      <w:pPr>
        <w:spacing w:line="360" w:lineRule="auto"/>
        <w:ind w:firstLine="441"/>
        <w:jc w:val="left"/>
        <w:rPr>
          <w:rFonts w:ascii="Arial" w:hAnsi="Arial" w:cs="Arial"/>
          <w:b/>
          <w:bCs/>
          <w:sz w:val="24"/>
          <w:szCs w:val="24"/>
          <w:highlight w:val="none"/>
        </w:rPr>
      </w:pPr>
      <w:r>
        <w:rPr>
          <w:rFonts w:hint="eastAsia" w:ascii="Arial" w:hAnsi="Arial" w:cs="Arial"/>
          <w:b/>
          <w:bCs/>
          <w:sz w:val="24"/>
          <w:szCs w:val="24"/>
          <w:highlight w:val="none"/>
        </w:rPr>
        <w:t>二、评标委员会构成：</w:t>
      </w:r>
    </w:p>
    <w:p w14:paraId="47420AED">
      <w:pPr>
        <w:spacing w:line="360" w:lineRule="auto"/>
        <w:ind w:firstLine="439"/>
        <w:jc w:val="left"/>
        <w:rPr>
          <w:rFonts w:ascii="Arial" w:hAnsi="Arial" w:cs="Arial"/>
          <w:sz w:val="24"/>
          <w:szCs w:val="24"/>
          <w:highlight w:val="none"/>
        </w:rPr>
      </w:pPr>
      <w:r>
        <w:rPr>
          <w:rFonts w:hint="eastAsia" w:ascii="Arial" w:hAnsi="Arial" w:cs="Arial"/>
          <w:sz w:val="24"/>
          <w:szCs w:val="24"/>
          <w:highlight w:val="none"/>
        </w:rPr>
        <w:t>本采购项目评标委员会的评委由采购人代表和评审专家组成。</w:t>
      </w:r>
    </w:p>
    <w:p w14:paraId="3349C585">
      <w:pPr>
        <w:spacing w:line="360" w:lineRule="auto"/>
        <w:ind w:firstLine="441"/>
        <w:jc w:val="left"/>
        <w:rPr>
          <w:rFonts w:ascii="Arial" w:hAnsi="Arial" w:cs="Arial"/>
          <w:b/>
          <w:bCs/>
          <w:sz w:val="24"/>
          <w:szCs w:val="24"/>
          <w:highlight w:val="none"/>
        </w:rPr>
      </w:pPr>
      <w:r>
        <w:rPr>
          <w:rFonts w:hint="eastAsia" w:ascii="Arial" w:hAnsi="Arial" w:cs="Arial"/>
          <w:b/>
          <w:bCs/>
          <w:sz w:val="24"/>
          <w:szCs w:val="24"/>
          <w:highlight w:val="none"/>
        </w:rPr>
        <w:t>三、评标原则：</w:t>
      </w:r>
    </w:p>
    <w:p w14:paraId="539A5AEC">
      <w:pPr>
        <w:spacing w:line="360" w:lineRule="auto"/>
        <w:ind w:firstLine="439"/>
        <w:jc w:val="left"/>
        <w:rPr>
          <w:rFonts w:ascii="Arial" w:hAnsi="Arial" w:cs="Arial"/>
          <w:sz w:val="24"/>
          <w:szCs w:val="24"/>
          <w:highlight w:val="none"/>
        </w:rPr>
      </w:pPr>
      <w:r>
        <w:rPr>
          <w:rFonts w:hint="eastAsia" w:ascii="Arial" w:hAnsi="Arial" w:cs="Arial"/>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评标委员会必须公平、公正、客观，不带任何倾向性和启发性；不得向外界透露任何与评标有关的内容；任何单位和个人不得干扰、影响评标的正常进行；评标委员会及有关工作人员不得私下与投标人接触。</w:t>
      </w:r>
    </w:p>
    <w:p w14:paraId="15819445">
      <w:pPr>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四、评标标准</w:t>
      </w:r>
    </w:p>
    <w:p w14:paraId="7CB6A48F">
      <w:pPr>
        <w:spacing w:line="360" w:lineRule="auto"/>
        <w:ind w:firstLine="480"/>
        <w:jc w:val="left"/>
        <w:rPr>
          <w:rFonts w:ascii="Arial" w:hAnsi="Arial"/>
          <w:sz w:val="24"/>
          <w:szCs w:val="24"/>
          <w:highlight w:val="none"/>
        </w:rPr>
      </w:pPr>
      <w:r>
        <w:rPr>
          <w:rFonts w:hint="eastAsia" w:ascii="Arial" w:hAnsi="Arial"/>
          <w:sz w:val="24"/>
          <w:szCs w:val="24"/>
          <w:highlight w:val="none"/>
        </w:rPr>
        <w:t>（一）评标时，评标委员会以招标文件为评标依据，评标委员会各成员独立对每个投标人的投标文件进行评价，并汇总每个投标人的得分。评标过程中，不得去掉报价中的最高报价和最低报价。</w:t>
      </w:r>
    </w:p>
    <w:p w14:paraId="16359654">
      <w:pPr>
        <w:spacing w:line="360" w:lineRule="auto"/>
        <w:ind w:firstLine="480"/>
        <w:jc w:val="left"/>
        <w:rPr>
          <w:rFonts w:ascii="Arial" w:hAnsi="Arial"/>
          <w:sz w:val="24"/>
          <w:szCs w:val="24"/>
          <w:highlight w:val="none"/>
        </w:rPr>
      </w:pPr>
      <w:r>
        <w:rPr>
          <w:rFonts w:hint="eastAsia" w:ascii="Arial" w:hAnsi="Arial"/>
          <w:sz w:val="24"/>
          <w:szCs w:val="24"/>
          <w:highlight w:val="none"/>
        </w:rPr>
        <w:t>（二）本项目评分总分为100分，按四舍五入取至小数点后两位。</w:t>
      </w:r>
    </w:p>
    <w:p w14:paraId="44C9A60E">
      <w:pPr>
        <w:spacing w:line="360" w:lineRule="auto"/>
        <w:ind w:firstLine="480"/>
        <w:jc w:val="left"/>
        <w:rPr>
          <w:rFonts w:ascii="Arial" w:hAnsi="Arial"/>
          <w:sz w:val="24"/>
          <w:szCs w:val="24"/>
          <w:highlight w:val="none"/>
        </w:rPr>
      </w:pPr>
      <w:r>
        <w:rPr>
          <w:rFonts w:hint="eastAsia" w:ascii="Arial" w:hAnsi="Arial"/>
          <w:sz w:val="24"/>
          <w:szCs w:val="24"/>
          <w:highlight w:val="none"/>
        </w:rPr>
        <w:t>（三）总得分=价格分+商务技术分。</w:t>
      </w:r>
    </w:p>
    <w:p w14:paraId="75500698">
      <w:pPr>
        <w:spacing w:line="560" w:lineRule="exact"/>
        <w:ind w:firstLine="482"/>
        <w:jc w:val="center"/>
        <w:rPr>
          <w:rFonts w:ascii="Arial" w:hAnsi="Arial"/>
          <w:sz w:val="24"/>
          <w:szCs w:val="24"/>
          <w:highlight w:val="none"/>
        </w:rPr>
      </w:pPr>
      <w:r>
        <w:rPr>
          <w:rFonts w:hint="eastAsia" w:ascii="Arial" w:hAnsi="Arial"/>
          <w:b/>
          <w:bCs/>
          <w:sz w:val="24"/>
          <w:szCs w:val="24"/>
          <w:highlight w:val="none"/>
        </w:rPr>
        <w:t xml:space="preserve"> 综合评分法</w:t>
      </w:r>
    </w:p>
    <w:p w14:paraId="63A71B3F">
      <w:pPr>
        <w:spacing w:line="360" w:lineRule="auto"/>
        <w:ind w:firstLine="480"/>
        <w:jc w:val="left"/>
        <w:rPr>
          <w:rFonts w:ascii="Arial" w:hAnsi="Arial"/>
          <w:sz w:val="24"/>
          <w:szCs w:val="24"/>
          <w:highlight w:val="none"/>
        </w:rPr>
      </w:pPr>
      <w:r>
        <w:rPr>
          <w:rFonts w:hint="eastAsia" w:ascii="Arial" w:hAnsi="Arial"/>
          <w:sz w:val="24"/>
          <w:szCs w:val="24"/>
          <w:highlight w:val="none"/>
        </w:rPr>
        <w:t xml:space="preserve">1.价格分（30分）  </w:t>
      </w:r>
    </w:p>
    <w:p w14:paraId="51233320">
      <w:pPr>
        <w:spacing w:line="360" w:lineRule="auto"/>
        <w:ind w:firstLine="480"/>
        <w:jc w:val="left"/>
        <w:rPr>
          <w:rFonts w:ascii="Arial" w:hAnsi="Arial"/>
          <w:sz w:val="24"/>
          <w:szCs w:val="24"/>
          <w:highlight w:val="none"/>
        </w:rPr>
      </w:pPr>
      <w:r>
        <w:rPr>
          <w:rFonts w:hint="eastAsia" w:ascii="Arial" w:hAnsi="Arial"/>
          <w:sz w:val="24"/>
          <w:szCs w:val="24"/>
          <w:highlight w:val="none"/>
        </w:rPr>
        <w:t xml:space="preserve">采用低价优先法计算，即满足招标文件要求且投标价格最低的投标报价为评标基准价，其价格分为满分。其他投标人的价格分统一按照下列公式计算：        </w:t>
      </w:r>
    </w:p>
    <w:p w14:paraId="37942268">
      <w:pPr>
        <w:spacing w:line="360" w:lineRule="auto"/>
        <w:ind w:firstLine="480"/>
        <w:jc w:val="left"/>
        <w:rPr>
          <w:rFonts w:ascii="Arial" w:hAnsi="Arial"/>
          <w:sz w:val="24"/>
          <w:szCs w:val="24"/>
          <w:highlight w:val="none"/>
        </w:rPr>
      </w:pPr>
      <w:r>
        <w:rPr>
          <w:rFonts w:hint="eastAsia" w:ascii="Arial" w:hAnsi="Arial"/>
          <w:sz w:val="24"/>
          <w:szCs w:val="24"/>
          <w:highlight w:val="none"/>
        </w:rPr>
        <w:t>投标报价得分=（评标基准价/投标报价）×30分</w:t>
      </w:r>
    </w:p>
    <w:p w14:paraId="01A45549">
      <w:pPr>
        <w:spacing w:line="360" w:lineRule="auto"/>
        <w:ind w:firstLine="480"/>
        <w:jc w:val="left"/>
        <w:rPr>
          <w:rFonts w:ascii="Arial" w:hAnsi="Arial"/>
          <w:sz w:val="24"/>
          <w:szCs w:val="24"/>
          <w:highlight w:val="none"/>
        </w:rPr>
      </w:pPr>
      <w:r>
        <w:rPr>
          <w:rFonts w:hint="eastAsia" w:ascii="Arial" w:hAnsi="Arial"/>
          <w:sz w:val="24"/>
          <w:szCs w:val="24"/>
          <w:highlight w:val="none"/>
        </w:rPr>
        <w:t>因落实政府采购政策进行价格调整的，以调整后的价格计算评标基准价和投标报价，小数点后保留两位。评标过程中，不得去掉报价中的最高报价和最低报价。</w:t>
      </w:r>
    </w:p>
    <w:p w14:paraId="2150E5ED">
      <w:pPr>
        <w:spacing w:line="360" w:lineRule="auto"/>
        <w:ind w:firstLine="480"/>
        <w:jc w:val="left"/>
        <w:rPr>
          <w:rFonts w:ascii="Arial" w:hAnsi="Arial"/>
          <w:sz w:val="24"/>
          <w:szCs w:val="24"/>
          <w:highlight w:val="none"/>
        </w:rPr>
      </w:pPr>
      <w:r>
        <w:rPr>
          <w:rFonts w:hint="eastAsia" w:ascii="Arial" w:hAnsi="Arial"/>
          <w:sz w:val="24"/>
          <w:szCs w:val="24"/>
          <w:highlight w:val="none"/>
        </w:rPr>
        <w:t>2.商务技术分（70分）</w:t>
      </w:r>
    </w:p>
    <w:tbl>
      <w:tblPr>
        <w:tblStyle w:val="37"/>
        <w:tblW w:w="89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108" w:type="dxa"/>
          <w:bottom w:w="0" w:type="dxa"/>
          <w:right w:w="108" w:type="dxa"/>
        </w:tblCellMar>
      </w:tblPr>
      <w:tblGrid>
        <w:gridCol w:w="1812"/>
        <w:gridCol w:w="7121"/>
      </w:tblGrid>
      <w:tr w14:paraId="610F0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03" w:hRule="atLeast"/>
          <w:jc w:val="center"/>
        </w:trPr>
        <w:tc>
          <w:tcPr>
            <w:tcW w:w="1812" w:type="dxa"/>
            <w:vAlign w:val="center"/>
          </w:tcPr>
          <w:p w14:paraId="7A711F23">
            <w:pPr>
              <w:spacing w:line="360" w:lineRule="auto"/>
              <w:jc w:val="center"/>
              <w:rPr>
                <w:rFonts w:hint="eastAsia" w:ascii="宋体" w:hAnsi="宋体" w:cs="宋体"/>
                <w:szCs w:val="21"/>
                <w:highlight w:val="none"/>
              </w:rPr>
            </w:pPr>
            <w:r>
              <w:rPr>
                <w:rFonts w:hint="eastAsia" w:ascii="宋体" w:hAnsi="宋体" w:cs="宋体"/>
                <w:b/>
                <w:bCs/>
                <w:szCs w:val="21"/>
                <w:highlight w:val="none"/>
              </w:rPr>
              <w:t>评审因素</w:t>
            </w:r>
          </w:p>
        </w:tc>
        <w:tc>
          <w:tcPr>
            <w:tcW w:w="7121" w:type="dxa"/>
            <w:vAlign w:val="center"/>
          </w:tcPr>
          <w:p w14:paraId="02A2F2F8">
            <w:pPr>
              <w:spacing w:line="360" w:lineRule="auto"/>
              <w:jc w:val="center"/>
              <w:rPr>
                <w:rFonts w:hint="eastAsia" w:ascii="宋体" w:hAnsi="宋体" w:cs="宋体"/>
                <w:szCs w:val="21"/>
                <w:highlight w:val="none"/>
              </w:rPr>
            </w:pPr>
            <w:r>
              <w:rPr>
                <w:rFonts w:hint="eastAsia" w:ascii="宋体" w:hAnsi="宋体" w:cs="宋体"/>
                <w:b/>
                <w:bCs/>
                <w:szCs w:val="21"/>
                <w:highlight w:val="none"/>
              </w:rPr>
              <w:t>评审标准</w:t>
            </w:r>
          </w:p>
        </w:tc>
      </w:tr>
      <w:tr w14:paraId="6AC45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1766" w:hRule="atLeast"/>
          <w:jc w:val="center"/>
        </w:trPr>
        <w:tc>
          <w:tcPr>
            <w:tcW w:w="1812" w:type="dxa"/>
            <w:vAlign w:val="center"/>
          </w:tcPr>
          <w:p w14:paraId="271BF992">
            <w:pPr>
              <w:spacing w:line="360" w:lineRule="auto"/>
              <w:jc w:val="center"/>
              <w:rPr>
                <w:rStyle w:val="319"/>
                <w:rFonts w:hint="eastAsia" w:ascii="宋体" w:hAnsi="宋体" w:cs="宋体"/>
                <w:sz w:val="24"/>
                <w:szCs w:val="24"/>
                <w:highlight w:val="none"/>
              </w:rPr>
            </w:pPr>
            <w:r>
              <w:rPr>
                <w:rStyle w:val="319"/>
                <w:rFonts w:hint="eastAsia" w:ascii="宋体" w:hAnsi="宋体" w:cs="宋体"/>
                <w:sz w:val="24"/>
                <w:szCs w:val="24"/>
                <w:highlight w:val="none"/>
              </w:rPr>
              <w:t>技术参数要求</w:t>
            </w:r>
          </w:p>
          <w:p w14:paraId="49A9F969">
            <w:pPr>
              <w:spacing w:line="360" w:lineRule="auto"/>
              <w:jc w:val="center"/>
              <w:rPr>
                <w:rFonts w:hint="eastAsia" w:ascii="宋体" w:hAnsi="宋体" w:cs="宋体"/>
                <w:sz w:val="24"/>
                <w:szCs w:val="24"/>
                <w:highlight w:val="none"/>
              </w:rPr>
            </w:pPr>
            <w:r>
              <w:rPr>
                <w:rStyle w:val="319"/>
                <w:rFonts w:hint="eastAsia" w:ascii="宋体" w:hAnsi="宋体" w:cs="宋体"/>
                <w:sz w:val="24"/>
                <w:szCs w:val="24"/>
                <w:highlight w:val="none"/>
              </w:rPr>
              <w:t>（20分）</w:t>
            </w:r>
          </w:p>
        </w:tc>
        <w:tc>
          <w:tcPr>
            <w:tcW w:w="7121" w:type="dxa"/>
            <w:vAlign w:val="center"/>
          </w:tcPr>
          <w:p w14:paraId="0586828E">
            <w:pPr>
              <w:widowControl/>
              <w:jc w:val="left"/>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根据投标人针对采购文件的响应情况，由评委进行评分，完全响应服务要求的得20分：其中标有“▲”的参数为重要参数，需按照参数要求提供佐证材料，不满足每项扣1分；其他参数为普通参数，不满足每项扣0.5分，分数扣完为止。</w:t>
            </w:r>
          </w:p>
          <w:p w14:paraId="134E0451">
            <w:pPr>
              <w:widowControl/>
              <w:jc w:val="left"/>
              <w:textAlignment w:val="center"/>
              <w:rPr>
                <w:rFonts w:hint="eastAsia" w:ascii="宋体" w:hAnsi="宋体" w:cs="宋体"/>
                <w:b/>
                <w:bCs/>
                <w:sz w:val="24"/>
                <w:szCs w:val="24"/>
                <w:highlight w:val="none"/>
              </w:rPr>
            </w:pPr>
            <w:r>
              <w:rPr>
                <w:rFonts w:hint="eastAsia" w:ascii="宋体" w:hAnsi="宋体" w:cs="宋体"/>
                <w:b/>
                <w:bCs/>
                <w:color w:val="000000"/>
                <w:sz w:val="24"/>
                <w:szCs w:val="24"/>
                <w:highlight w:val="none"/>
              </w:rPr>
              <w:t>注：详细填写“技术规格偏离表”，其中标注▲要求提供系统功能截图，投标人未提供或提供与要求不符的视为负偏离。</w:t>
            </w:r>
          </w:p>
        </w:tc>
      </w:tr>
      <w:tr w14:paraId="1BA46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800" w:hRule="atLeast"/>
          <w:jc w:val="center"/>
        </w:trPr>
        <w:tc>
          <w:tcPr>
            <w:tcW w:w="1812" w:type="dxa"/>
            <w:vAlign w:val="center"/>
          </w:tcPr>
          <w:p w14:paraId="099132DD">
            <w:pPr>
              <w:spacing w:line="360" w:lineRule="auto"/>
              <w:jc w:val="center"/>
              <w:rPr>
                <w:rStyle w:val="319"/>
                <w:rFonts w:hint="eastAsia" w:ascii="宋体" w:hAnsi="宋体" w:cs="宋体"/>
                <w:color w:val="FF0000"/>
                <w:sz w:val="24"/>
                <w:szCs w:val="24"/>
                <w:highlight w:val="none"/>
              </w:rPr>
            </w:pPr>
            <w:r>
              <w:rPr>
                <w:rStyle w:val="319"/>
                <w:rFonts w:hint="eastAsia" w:ascii="宋体" w:hAnsi="宋体" w:cs="宋体"/>
                <w:sz w:val="24"/>
                <w:szCs w:val="24"/>
                <w:highlight w:val="none"/>
              </w:rPr>
              <w:t>企业信息安全与产品开发能力（26分）</w:t>
            </w:r>
          </w:p>
        </w:tc>
        <w:tc>
          <w:tcPr>
            <w:tcW w:w="7121" w:type="dxa"/>
            <w:vAlign w:val="center"/>
          </w:tcPr>
          <w:p w14:paraId="369EB3A9">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1、投标人或所投产品厂商具有有效的ISO20000信息技术服务管理体系认证证书、ISO27001信息安全管理体系认证证书、ISO27701隐私信息管理体系认证证书，每提供1个得1分，本项最高得3分。</w:t>
            </w:r>
          </w:p>
          <w:p w14:paraId="61669E6F">
            <w:pPr>
              <w:widowControl/>
              <w:jc w:val="left"/>
              <w:textAlignment w:val="center"/>
              <w:rPr>
                <w:rFonts w:hint="eastAsia" w:ascii="宋体" w:hAnsi="宋体" w:cs="宋体"/>
                <w:b/>
                <w:bCs/>
                <w:sz w:val="24"/>
                <w:szCs w:val="24"/>
                <w:highlight w:val="none"/>
              </w:rPr>
            </w:pPr>
            <w:r>
              <w:rPr>
                <w:rFonts w:hint="eastAsia" w:ascii="宋体" w:hAnsi="宋体" w:cs="宋体"/>
                <w:b/>
                <w:bCs/>
                <w:sz w:val="24"/>
                <w:szCs w:val="24"/>
                <w:highlight w:val="none"/>
              </w:rPr>
              <w:t>注：投标文件中须提供相关证明资料复印件并加盖投标人单位公章，否则不得分。</w:t>
            </w:r>
          </w:p>
          <w:p w14:paraId="3B2B1CAB">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2、投标人或所投服务产品厂家具有中国国家认证认可监督管理委员会认证机构颁发的有效的软件能力成熟度等级证书（SPCA认证），获得5级，得3分；获得4级，得2分；获得3级及以下得1分，本项最高得3分。</w:t>
            </w:r>
          </w:p>
          <w:p w14:paraId="0DD0545A">
            <w:pPr>
              <w:widowControl/>
              <w:jc w:val="left"/>
              <w:textAlignment w:val="center"/>
              <w:rPr>
                <w:rFonts w:hint="eastAsia" w:ascii="宋体" w:hAnsi="宋体" w:cs="宋体"/>
                <w:b/>
                <w:bCs/>
                <w:sz w:val="24"/>
                <w:szCs w:val="24"/>
                <w:highlight w:val="none"/>
              </w:rPr>
            </w:pPr>
            <w:r>
              <w:rPr>
                <w:rFonts w:hint="eastAsia" w:ascii="宋体" w:hAnsi="宋体" w:cs="宋体"/>
                <w:b/>
                <w:bCs/>
                <w:sz w:val="24"/>
                <w:szCs w:val="24"/>
                <w:highlight w:val="none"/>
              </w:rPr>
              <w:t>注：投标文件中须提供加盖投标人公章的认证证书复印件及国家认证认可监督管理委员会网站证书查询截图；不清晰或未提供证明材料不得分。</w:t>
            </w:r>
          </w:p>
          <w:p w14:paraId="32606F63">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3、为确保应用于本项目的软件来源合规，无侵权风险，需提供人工智能教育实验室中软件系统（例如：人工智能教学应用系统、综合实践软件、教师授课终端软件、学生实践终端软件、教学机器人软件）的软件著作权证书和检测机构出具的具备CMA标识的软件产品登记测试证书（或测试报告）。每提供1个得1分，满分5分。</w:t>
            </w:r>
          </w:p>
          <w:p w14:paraId="45E055CF">
            <w:pPr>
              <w:widowControl/>
              <w:jc w:val="left"/>
              <w:textAlignment w:val="center"/>
              <w:rPr>
                <w:rFonts w:hint="eastAsia" w:ascii="宋体" w:hAnsi="宋体" w:cs="宋体"/>
                <w:b/>
                <w:bCs/>
                <w:sz w:val="24"/>
                <w:szCs w:val="24"/>
                <w:highlight w:val="none"/>
              </w:rPr>
            </w:pPr>
            <w:r>
              <w:rPr>
                <w:rFonts w:hint="eastAsia" w:ascii="宋体" w:hAnsi="宋体" w:cs="宋体"/>
                <w:b/>
                <w:bCs/>
                <w:sz w:val="24"/>
                <w:szCs w:val="24"/>
                <w:highlight w:val="none"/>
              </w:rPr>
              <w:t>注：投标文件中须提供相关证明资料复印件并加盖投标人单位公章，否则不得分。</w:t>
            </w:r>
          </w:p>
          <w:p w14:paraId="24E07E98">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4、为确保项目系统资源内容安全、健康，投标人在本项目中使用的产品厂商需具有对互联网文本及音视频的不良信息进行安全监控的技术，提供省级以上软件评测中心或国家认可的第三方评测机构出具的检测报告。本项最高得3分，不满足不得分。</w:t>
            </w:r>
          </w:p>
          <w:p w14:paraId="0F932622">
            <w:pPr>
              <w:widowControl/>
              <w:jc w:val="left"/>
              <w:textAlignment w:val="center"/>
              <w:rPr>
                <w:rFonts w:hint="eastAsia" w:ascii="宋体" w:hAnsi="宋体" w:cs="宋体"/>
                <w:b/>
                <w:bCs/>
                <w:sz w:val="24"/>
                <w:szCs w:val="24"/>
                <w:highlight w:val="none"/>
              </w:rPr>
            </w:pPr>
            <w:r>
              <w:rPr>
                <w:rFonts w:hint="eastAsia" w:ascii="宋体" w:hAnsi="宋体" w:cs="宋体"/>
                <w:b/>
                <w:bCs/>
                <w:sz w:val="24"/>
                <w:szCs w:val="24"/>
                <w:highlight w:val="none"/>
              </w:rPr>
              <w:t>注：投标文件中须提供相关证明资料复印件并加盖投标人单位公章，否则不得分。</w:t>
            </w:r>
          </w:p>
          <w:p w14:paraId="654F2C9F">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5、在人工智能教学应用系统中，除已有在线实验外，根据投标人额外提供的在线实验内容进行评分，满分6分：</w:t>
            </w:r>
          </w:p>
          <w:p w14:paraId="415BFA2F">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（1）额外提供的在线实验数量不超过5个的，得2分；</w:t>
            </w:r>
          </w:p>
          <w:p w14:paraId="42013C62">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（2）额外提供的在线实验数量为大于5个，但不超过10个的，得4分；</w:t>
            </w:r>
          </w:p>
          <w:p w14:paraId="3A33E445">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（3）额外提供的在线实验数量为大于10个的，得6分；</w:t>
            </w:r>
          </w:p>
          <w:p w14:paraId="5EE71EFB">
            <w:pPr>
              <w:widowControl/>
              <w:jc w:val="left"/>
              <w:textAlignment w:val="center"/>
              <w:rPr>
                <w:rFonts w:hint="eastAsia" w:ascii="宋体" w:hAnsi="宋体" w:cs="宋体"/>
                <w:sz w:val="24"/>
                <w:szCs w:val="24"/>
                <w:highlight w:val="none"/>
              </w:rPr>
            </w:pPr>
            <w:r>
              <w:rPr>
                <w:rFonts w:hint="eastAsia" w:ascii="宋体" w:hAnsi="宋体" w:cs="宋体"/>
                <w:b/>
                <w:bCs/>
                <w:sz w:val="24"/>
                <w:szCs w:val="24"/>
                <w:highlight w:val="none"/>
              </w:rPr>
              <w:t>注：投标文件中须提供额外提供的在线实验数量明细表并加盖公章，明细表中须注明在线实验名称、实验介绍、功能截图，</w:t>
            </w:r>
            <w:r>
              <w:rPr>
                <w:rFonts w:hint="eastAsia" w:ascii="宋体" w:hAnsi="宋体" w:cs="宋体"/>
                <w:sz w:val="24"/>
                <w:szCs w:val="24"/>
                <w:highlight w:val="none"/>
              </w:rPr>
              <w:t>未额外提供的，不得分。</w:t>
            </w:r>
          </w:p>
          <w:p w14:paraId="5AF4A703">
            <w:pPr>
              <w:widowControl/>
              <w:jc w:val="left"/>
              <w:textAlignment w:val="center"/>
              <w:rPr>
                <w:rFonts w:hint="eastAsia" w:ascii="宋体" w:hAnsi="宋体" w:cs="宋体"/>
                <w:sz w:val="24"/>
                <w:szCs w:val="24"/>
                <w:highlight w:val="none"/>
              </w:rPr>
            </w:pPr>
            <w:r>
              <w:rPr>
                <w:rFonts w:ascii="宋体" w:hAnsi="宋体" w:cs="宋体"/>
                <w:sz w:val="24"/>
                <w:szCs w:val="24"/>
                <w:highlight w:val="none"/>
              </w:rPr>
              <w:t>6、在教师授课终端、学生实践终端中，除已有人工智能能力</w:t>
            </w:r>
            <w:r>
              <w:rPr>
                <w:rFonts w:hint="eastAsia" w:ascii="宋体" w:hAnsi="宋体" w:cs="宋体"/>
                <w:sz w:val="24"/>
                <w:szCs w:val="24"/>
                <w:highlight w:val="none"/>
              </w:rPr>
              <w:t>集成</w:t>
            </w:r>
            <w:r>
              <w:rPr>
                <w:rFonts w:ascii="宋体" w:hAnsi="宋体" w:cs="宋体"/>
                <w:sz w:val="24"/>
                <w:szCs w:val="24"/>
                <w:highlight w:val="none"/>
              </w:rPr>
              <w:t>外，根据</w:t>
            </w:r>
            <w:r>
              <w:rPr>
                <w:rFonts w:hint="eastAsia" w:ascii="宋体" w:hAnsi="宋体" w:cs="宋体"/>
                <w:sz w:val="24"/>
                <w:szCs w:val="24"/>
                <w:highlight w:val="none"/>
              </w:rPr>
              <w:t>投标人</w:t>
            </w:r>
            <w:r>
              <w:rPr>
                <w:rFonts w:ascii="宋体" w:hAnsi="宋体" w:cs="宋体"/>
                <w:sz w:val="24"/>
                <w:szCs w:val="24"/>
                <w:highlight w:val="none"/>
              </w:rPr>
              <w:t>额外提供的人工智能能力</w:t>
            </w:r>
            <w:r>
              <w:rPr>
                <w:rFonts w:hint="eastAsia" w:ascii="宋体" w:hAnsi="宋体" w:cs="宋体"/>
                <w:sz w:val="24"/>
                <w:szCs w:val="24"/>
                <w:highlight w:val="none"/>
              </w:rPr>
              <w:t>集成</w:t>
            </w:r>
            <w:r>
              <w:rPr>
                <w:rFonts w:ascii="宋体" w:hAnsi="宋体" w:cs="宋体"/>
                <w:sz w:val="24"/>
                <w:szCs w:val="24"/>
                <w:highlight w:val="none"/>
              </w:rPr>
              <w:t>进行评分，每额外提供一项人工智能能力集成，得2分，满分6分</w:t>
            </w:r>
          </w:p>
          <w:p w14:paraId="5D6E1FF4">
            <w:pPr>
              <w:widowControl/>
              <w:jc w:val="left"/>
              <w:textAlignment w:val="center"/>
              <w:rPr>
                <w:highlight w:val="none"/>
              </w:rPr>
            </w:pPr>
            <w:r>
              <w:rPr>
                <w:rFonts w:hint="eastAsia" w:ascii="宋体" w:hAnsi="宋体" w:cs="宋体"/>
                <w:b/>
                <w:bCs/>
                <w:sz w:val="24"/>
                <w:szCs w:val="24"/>
                <w:highlight w:val="none"/>
              </w:rPr>
              <w:t>注：投标文件中须提供额外提供的人工智能能力明细表并加盖公章，明细表中须注明</w:t>
            </w:r>
            <w:r>
              <w:rPr>
                <w:rFonts w:ascii="宋体" w:hAnsi="宋体" w:cs="宋体"/>
                <w:b/>
                <w:bCs/>
                <w:sz w:val="24"/>
                <w:szCs w:val="24"/>
                <w:highlight w:val="none"/>
              </w:rPr>
              <w:t>人工智能能力名称、能力介绍、功能截图</w:t>
            </w:r>
            <w:r>
              <w:rPr>
                <w:rFonts w:hint="eastAsia" w:ascii="宋体" w:hAnsi="宋体" w:cs="宋体"/>
                <w:b/>
                <w:bCs/>
                <w:sz w:val="24"/>
                <w:szCs w:val="24"/>
                <w:highlight w:val="none"/>
              </w:rPr>
              <w:t>，</w:t>
            </w:r>
            <w:r>
              <w:rPr>
                <w:rFonts w:hint="eastAsia" w:ascii="宋体" w:hAnsi="宋体" w:cs="宋体"/>
                <w:sz w:val="24"/>
                <w:szCs w:val="24"/>
                <w:highlight w:val="none"/>
              </w:rPr>
              <w:t>未额外提供的，不得分。</w:t>
            </w:r>
          </w:p>
        </w:tc>
      </w:tr>
      <w:tr w14:paraId="54CBA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394" w:hRule="atLeast"/>
          <w:jc w:val="center"/>
        </w:trPr>
        <w:tc>
          <w:tcPr>
            <w:tcW w:w="1812" w:type="dxa"/>
            <w:vAlign w:val="center"/>
          </w:tcPr>
          <w:p w14:paraId="46BCDD77">
            <w:pPr>
              <w:spacing w:line="360" w:lineRule="auto"/>
              <w:jc w:val="center"/>
              <w:rPr>
                <w:rStyle w:val="319"/>
                <w:rFonts w:hint="eastAsia" w:ascii="宋体" w:hAnsi="宋体" w:cs="宋体"/>
                <w:color w:val="FF0000"/>
                <w:sz w:val="24"/>
                <w:szCs w:val="24"/>
                <w:highlight w:val="none"/>
              </w:rPr>
            </w:pPr>
            <w:r>
              <w:rPr>
                <w:rStyle w:val="319"/>
                <w:rFonts w:hint="eastAsia" w:ascii="宋体" w:hAnsi="宋体" w:cs="宋体"/>
                <w:sz w:val="24"/>
                <w:szCs w:val="24"/>
                <w:highlight w:val="none"/>
              </w:rPr>
              <w:t>项目整体技术方案（6分）</w:t>
            </w:r>
          </w:p>
        </w:tc>
        <w:tc>
          <w:tcPr>
            <w:tcW w:w="7121" w:type="dxa"/>
            <w:vAlign w:val="center"/>
          </w:tcPr>
          <w:p w14:paraId="6A93A01C">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根据提供的项目整体技术方案，包含对项目建设背景的理解、需求的分析以及整体思路、服务内容等进行打分。</w:t>
            </w:r>
          </w:p>
          <w:p w14:paraId="2B31573A">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对项目背景及需求理解透彻，整体思路及服务内容科学合理，方案内容编制规范，得6分；</w:t>
            </w:r>
          </w:p>
          <w:p w14:paraId="5573CAD7">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对项目背景及需求基本理解，整体思路及服务内容较合理，方案内容编制较规范的，方案表述有一定偏差，但不影响实质性意思表达，得4分；</w:t>
            </w:r>
          </w:p>
          <w:p w14:paraId="4D392EF5">
            <w:pPr>
              <w:widowControl/>
              <w:jc w:val="left"/>
              <w:textAlignment w:val="center"/>
              <w:rPr>
                <w:rFonts w:hint="eastAsia" w:ascii="宋体" w:hAnsi="宋体" w:cs="宋体"/>
                <w:b/>
                <w:bCs/>
                <w:sz w:val="24"/>
                <w:szCs w:val="24"/>
                <w:highlight w:val="none"/>
              </w:rPr>
            </w:pPr>
            <w:r>
              <w:rPr>
                <w:rFonts w:hint="eastAsia" w:ascii="宋体" w:hAnsi="宋体" w:cs="宋体"/>
                <w:sz w:val="24"/>
                <w:szCs w:val="24"/>
                <w:highlight w:val="none"/>
              </w:rPr>
              <w:t>对项目背景及需求理解一般，整体思路及服务内容合理性一般，没有针对本项目细化制定，方案内容编制规范性一般的，得2分；未提供不得分。</w:t>
            </w:r>
          </w:p>
        </w:tc>
      </w:tr>
      <w:tr w14:paraId="2E8CF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394" w:hRule="atLeast"/>
          <w:jc w:val="center"/>
        </w:trPr>
        <w:tc>
          <w:tcPr>
            <w:tcW w:w="1812" w:type="dxa"/>
            <w:vAlign w:val="center"/>
          </w:tcPr>
          <w:p w14:paraId="306837D6">
            <w:pPr>
              <w:spacing w:line="360" w:lineRule="auto"/>
              <w:jc w:val="center"/>
              <w:rPr>
                <w:rStyle w:val="319"/>
                <w:rFonts w:hint="eastAsia" w:ascii="宋体" w:hAnsi="宋体" w:cs="宋体"/>
                <w:sz w:val="24"/>
                <w:szCs w:val="24"/>
                <w:highlight w:val="none"/>
              </w:rPr>
            </w:pPr>
            <w:r>
              <w:rPr>
                <w:rStyle w:val="319"/>
                <w:rFonts w:hint="eastAsia" w:ascii="宋体" w:hAnsi="宋体" w:cs="宋体"/>
                <w:sz w:val="24"/>
                <w:szCs w:val="24"/>
                <w:highlight w:val="none"/>
              </w:rPr>
              <w:t>实施方案</w:t>
            </w:r>
          </w:p>
          <w:p w14:paraId="0C141D03">
            <w:pPr>
              <w:spacing w:line="360" w:lineRule="auto"/>
              <w:jc w:val="center"/>
              <w:rPr>
                <w:rFonts w:hint="eastAsia" w:ascii="宋体" w:hAnsi="宋体" w:cs="宋体"/>
                <w:color w:val="FF0000"/>
                <w:sz w:val="24"/>
                <w:szCs w:val="24"/>
                <w:highlight w:val="none"/>
              </w:rPr>
            </w:pPr>
            <w:r>
              <w:rPr>
                <w:rStyle w:val="319"/>
                <w:rFonts w:hint="eastAsia" w:ascii="宋体" w:hAnsi="宋体" w:cs="宋体"/>
                <w:sz w:val="24"/>
                <w:szCs w:val="24"/>
                <w:highlight w:val="none"/>
              </w:rPr>
              <w:t>（6分）</w:t>
            </w:r>
          </w:p>
        </w:tc>
        <w:tc>
          <w:tcPr>
            <w:tcW w:w="7121" w:type="dxa"/>
            <w:vAlign w:val="center"/>
          </w:tcPr>
          <w:p w14:paraId="297A7596">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根据提供的项目实施总体方案，包含完善可行的项目实施计划、人员组成、质量保证、工期管理、风险管理等进行打分。</w:t>
            </w:r>
          </w:p>
          <w:p w14:paraId="178634F6">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方案完全满足采购文件对项目实施的要求，结构严谨，内容完整详实，能够针对采购项目内容要求而细化制定，项目管理运行机制健全，供货及安装及时到位，得6分；</w:t>
            </w:r>
          </w:p>
          <w:p w14:paraId="69F70D81">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能够满足采购文件对项目实施的要求，项目实施方案完整，为本项目的实施要求而制定的措施较齐全，方案表述有一定偏差，但不影响实质性意思表达，得4分；</w:t>
            </w:r>
          </w:p>
          <w:p w14:paraId="3FA6706B">
            <w:pPr>
              <w:widowControl/>
              <w:jc w:val="left"/>
              <w:textAlignment w:val="center"/>
              <w:rPr>
                <w:rFonts w:hint="eastAsia" w:ascii="宋体" w:hAnsi="宋体" w:cs="宋体"/>
                <w:b/>
                <w:bCs/>
                <w:sz w:val="24"/>
                <w:szCs w:val="24"/>
                <w:highlight w:val="none"/>
              </w:rPr>
            </w:pPr>
            <w:r>
              <w:rPr>
                <w:rFonts w:hint="eastAsia" w:ascii="宋体" w:hAnsi="宋体" w:cs="宋体"/>
                <w:sz w:val="24"/>
                <w:szCs w:val="24"/>
                <w:highlight w:val="none"/>
              </w:rPr>
              <w:t>有项目实施方案，但方案内容笼统，没有针对本项目细化制定，得2分；未提供不得分。</w:t>
            </w:r>
          </w:p>
        </w:tc>
      </w:tr>
      <w:tr w14:paraId="5D928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434" w:hRule="atLeast"/>
          <w:jc w:val="center"/>
        </w:trPr>
        <w:tc>
          <w:tcPr>
            <w:tcW w:w="1812" w:type="dxa"/>
            <w:vAlign w:val="center"/>
          </w:tcPr>
          <w:p w14:paraId="0AC9D6AD">
            <w:pPr>
              <w:spacing w:line="360" w:lineRule="auto"/>
              <w:jc w:val="center"/>
              <w:rPr>
                <w:rStyle w:val="319"/>
                <w:rFonts w:hint="eastAsia" w:ascii="宋体" w:hAnsi="宋体" w:cs="宋体"/>
                <w:sz w:val="24"/>
                <w:szCs w:val="24"/>
                <w:highlight w:val="none"/>
              </w:rPr>
            </w:pPr>
            <w:r>
              <w:rPr>
                <w:rStyle w:val="319"/>
                <w:rFonts w:hint="eastAsia" w:ascii="宋体" w:hAnsi="宋体" w:cs="宋体"/>
                <w:sz w:val="24"/>
                <w:szCs w:val="24"/>
                <w:highlight w:val="none"/>
              </w:rPr>
              <w:t>售后服务保障方案（6分）</w:t>
            </w:r>
          </w:p>
        </w:tc>
        <w:tc>
          <w:tcPr>
            <w:tcW w:w="7121" w:type="dxa"/>
            <w:vAlign w:val="center"/>
          </w:tcPr>
          <w:p w14:paraId="09379A52">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根据提供的售后服务方案及措施，进行打分，须含售后服务响应时间、应急处理方案、技术服务体系说明、针对本项目售后服务内容等进行打分：</w:t>
            </w:r>
          </w:p>
          <w:p w14:paraId="051DB4E5">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售后服务方案承诺服务高效，处理方案客观具体，措施得力，人员安排专业匹配度满足并优于采购需求的，得6分；</w:t>
            </w:r>
          </w:p>
          <w:p w14:paraId="366A8B60">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服务较好，处理方案内容基本具体，措施有效度一般，人员安排专业匹配度基本满足采购需求，得4分；</w:t>
            </w:r>
          </w:p>
          <w:p w14:paraId="02BFBE23">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服务一般，处理方案不具体，措施有效度不高，人员安排专业匹配度未能满足采购需求，得2分；未提供不得分。</w:t>
            </w:r>
          </w:p>
        </w:tc>
      </w:tr>
      <w:tr w14:paraId="54D0B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1908" w:hRule="atLeast"/>
          <w:jc w:val="center"/>
        </w:trPr>
        <w:tc>
          <w:tcPr>
            <w:tcW w:w="1812" w:type="dxa"/>
            <w:vAlign w:val="center"/>
          </w:tcPr>
          <w:p w14:paraId="70C60F2F">
            <w:pPr>
              <w:spacing w:line="360" w:lineRule="auto"/>
              <w:jc w:val="center"/>
              <w:rPr>
                <w:rStyle w:val="319"/>
                <w:rFonts w:hint="eastAsia" w:ascii="宋体" w:hAnsi="宋体" w:cs="宋体"/>
                <w:sz w:val="24"/>
                <w:szCs w:val="24"/>
                <w:highlight w:val="none"/>
              </w:rPr>
            </w:pPr>
            <w:r>
              <w:rPr>
                <w:rStyle w:val="319"/>
                <w:rFonts w:hint="eastAsia" w:ascii="宋体" w:hAnsi="宋体" w:cs="宋体"/>
                <w:sz w:val="24"/>
                <w:szCs w:val="24"/>
                <w:highlight w:val="none"/>
              </w:rPr>
              <w:t>培训方案</w:t>
            </w:r>
          </w:p>
          <w:p w14:paraId="4D4BC889">
            <w:pPr>
              <w:spacing w:line="360" w:lineRule="auto"/>
              <w:jc w:val="center"/>
              <w:rPr>
                <w:rStyle w:val="319"/>
                <w:rFonts w:hint="eastAsia" w:ascii="宋体" w:hAnsi="宋体" w:cs="宋体"/>
                <w:sz w:val="24"/>
                <w:szCs w:val="24"/>
                <w:highlight w:val="none"/>
              </w:rPr>
            </w:pPr>
            <w:r>
              <w:rPr>
                <w:rStyle w:val="319"/>
                <w:rFonts w:hint="eastAsia" w:ascii="宋体" w:hAnsi="宋体" w:cs="宋体"/>
                <w:sz w:val="24"/>
                <w:szCs w:val="24"/>
                <w:highlight w:val="none"/>
              </w:rPr>
              <w:t>（6分）</w:t>
            </w:r>
          </w:p>
        </w:tc>
        <w:tc>
          <w:tcPr>
            <w:tcW w:w="7121" w:type="dxa"/>
            <w:vAlign w:val="center"/>
          </w:tcPr>
          <w:p w14:paraId="14C3C0FC">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根据提供的培训服务方案进行打分，包括周全的培训内容、培训时间、培训地点、培训目标、培训人数、培训方法和培训师资等进行打分：</w:t>
            </w:r>
          </w:p>
          <w:p w14:paraId="6684CE18">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培训方案详细、操作性强、方式灵活多样，优于采购需求得6分；</w:t>
            </w:r>
          </w:p>
          <w:p w14:paraId="3B370293">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培训方案内容完整、培训形式多样可行，能较好地满足采购需求得4分；</w:t>
            </w:r>
          </w:p>
          <w:p w14:paraId="1FD620C3">
            <w:pPr>
              <w:widowControl/>
              <w:jc w:val="left"/>
              <w:textAlignment w:val="center"/>
              <w:rPr>
                <w:rFonts w:hint="eastAsia" w:ascii="宋体" w:hAnsi="宋体" w:cs="宋体"/>
                <w:sz w:val="24"/>
                <w:szCs w:val="24"/>
                <w:highlight w:val="none"/>
              </w:rPr>
            </w:pPr>
            <w:r>
              <w:rPr>
                <w:rFonts w:hint="eastAsia" w:ascii="宋体" w:hAnsi="宋体" w:cs="宋体"/>
                <w:sz w:val="24"/>
                <w:szCs w:val="24"/>
                <w:highlight w:val="none"/>
              </w:rPr>
              <w:t>培训方案内容不完整、培训形式一般，不能较好地满足采购需求得2分；未提供不得分。</w:t>
            </w:r>
          </w:p>
        </w:tc>
      </w:tr>
    </w:tbl>
    <w:p w14:paraId="2586263C">
      <w:pPr>
        <w:spacing w:line="360" w:lineRule="auto"/>
        <w:ind w:firstLine="441"/>
        <w:jc w:val="left"/>
        <w:rPr>
          <w:rFonts w:ascii="Arial" w:hAnsi="Arial" w:cs="Arial"/>
          <w:b/>
          <w:bCs/>
          <w:sz w:val="24"/>
          <w:szCs w:val="24"/>
          <w:highlight w:val="none"/>
        </w:rPr>
      </w:pPr>
      <w:r>
        <w:rPr>
          <w:rFonts w:hint="eastAsia" w:ascii="Arial" w:hAnsi="Arial" w:cs="Arial"/>
          <w:b/>
          <w:bCs/>
          <w:sz w:val="24"/>
          <w:szCs w:val="24"/>
          <w:highlight w:val="none"/>
        </w:rPr>
        <w:t>五、中标标准：</w:t>
      </w:r>
    </w:p>
    <w:p w14:paraId="6E3400F3">
      <w:pPr>
        <w:spacing w:line="360" w:lineRule="auto"/>
        <w:ind w:firstLine="439"/>
        <w:jc w:val="left"/>
        <w:rPr>
          <w:rFonts w:ascii="Arial" w:hAnsi="Arial" w:cs="Arial"/>
          <w:sz w:val="24"/>
          <w:szCs w:val="24"/>
          <w:highlight w:val="none"/>
        </w:rPr>
      </w:pPr>
      <w:r>
        <w:rPr>
          <w:rFonts w:ascii="Arial" w:hAnsi="Arial" w:cs="Arial"/>
          <w:sz w:val="24"/>
          <w:szCs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sz w:val="24"/>
          <w:szCs w:val="24"/>
          <w:highlight w:val="none"/>
        </w:rPr>
        <w:t>。</w:t>
      </w:r>
    </w:p>
    <w:p w14:paraId="20B70074">
      <w:pPr>
        <w:pStyle w:val="2"/>
        <w:rPr>
          <w:rFonts w:hint="eastAsia" w:ascii="宋体" w:hAnsi="宋体"/>
          <w:color w:val="auto"/>
          <w:highlight w:val="none"/>
        </w:rPr>
      </w:pPr>
      <w:r>
        <w:rPr>
          <w:rFonts w:ascii="宋体" w:hAnsi="宋体"/>
          <w:color w:val="auto"/>
          <w:highlight w:val="none"/>
        </w:rPr>
        <w:br w:type="page" w:clear="all"/>
      </w:r>
    </w:p>
    <w:p w14:paraId="334B3D4B">
      <w:pPr>
        <w:keepNext/>
        <w:jc w:val="center"/>
        <w:outlineLvl w:val="0"/>
        <w:rPr>
          <w:rStyle w:val="208"/>
          <w:highlight w:val="none"/>
        </w:rPr>
      </w:pPr>
      <w:bookmarkStart w:id="297" w:name="_Toc15574"/>
      <w:bookmarkStart w:id="298" w:name="_Toc12204"/>
      <w:bookmarkStart w:id="299" w:name="_Toc18891"/>
      <w:bookmarkStart w:id="300" w:name="_Toc3589"/>
      <w:r>
        <w:rPr>
          <w:rStyle w:val="208"/>
          <w:rFonts w:hint="eastAsia"/>
          <w:highlight w:val="none"/>
        </w:rPr>
        <w:t>第六章  投标</w:t>
      </w:r>
      <w:bookmarkEnd w:id="284"/>
      <w:bookmarkEnd w:id="285"/>
      <w:bookmarkEnd w:id="296"/>
      <w:r>
        <w:rPr>
          <w:rStyle w:val="208"/>
          <w:rFonts w:hint="eastAsia"/>
          <w:highlight w:val="none"/>
        </w:rPr>
        <w:t>文件格式</w:t>
      </w:r>
      <w:bookmarkEnd w:id="297"/>
      <w:bookmarkEnd w:id="298"/>
      <w:bookmarkEnd w:id="299"/>
      <w:bookmarkEnd w:id="300"/>
      <w:r>
        <w:rPr>
          <w:rStyle w:val="208"/>
          <w:rFonts w:hint="eastAsia"/>
          <w:highlight w:val="none"/>
        </w:rPr>
        <w:t xml:space="preserve"> </w:t>
      </w:r>
    </w:p>
    <w:p w14:paraId="17530805">
      <w:pPr>
        <w:jc w:val="center"/>
        <w:rPr>
          <w:rFonts w:hint="eastAsia" w:ascii="宋体" w:hAnsi="宋体"/>
          <w:b/>
          <w:sz w:val="72"/>
          <w:szCs w:val="21"/>
          <w:highlight w:val="none"/>
        </w:rPr>
      </w:pPr>
      <w:bookmarkStart w:id="301" w:name="_Hlt26955039"/>
      <w:bookmarkEnd w:id="301"/>
      <w:bookmarkStart w:id="302" w:name="_Hlt26671244"/>
      <w:bookmarkEnd w:id="302"/>
      <w:bookmarkStart w:id="303" w:name="_Toc26554094"/>
      <w:bookmarkStart w:id="304" w:name="_Toc120614282"/>
      <w:bookmarkStart w:id="305" w:name="_Toc49090576"/>
    </w:p>
    <w:p w14:paraId="035FFF01">
      <w:pPr>
        <w:jc w:val="center"/>
        <w:rPr>
          <w:rFonts w:hint="eastAsia" w:ascii="宋体" w:hAnsi="宋体"/>
          <w:b/>
          <w:sz w:val="72"/>
          <w:szCs w:val="21"/>
          <w:highlight w:val="none"/>
        </w:rPr>
      </w:pPr>
      <w:r>
        <w:rPr>
          <w:rFonts w:hint="eastAsia" w:ascii="宋体" w:hAnsi="宋体"/>
          <w:b/>
          <w:sz w:val="72"/>
          <w:szCs w:val="21"/>
          <w:highlight w:val="none"/>
        </w:rPr>
        <w:t>投  标  文  件</w:t>
      </w:r>
    </w:p>
    <w:p w14:paraId="3BC787B1">
      <w:pPr>
        <w:jc w:val="center"/>
        <w:rPr>
          <w:rFonts w:hint="eastAsia" w:ascii="宋体" w:hAnsi="宋体"/>
          <w:b/>
          <w:sz w:val="72"/>
          <w:szCs w:val="21"/>
          <w:highlight w:val="none"/>
        </w:rPr>
      </w:pPr>
    </w:p>
    <w:p w14:paraId="57CB3F84">
      <w:pPr>
        <w:jc w:val="center"/>
        <w:rPr>
          <w:rFonts w:hint="eastAsia" w:ascii="宋体" w:hAnsi="宋体"/>
          <w:b/>
          <w:sz w:val="72"/>
          <w:szCs w:val="21"/>
          <w:highlight w:val="none"/>
        </w:rPr>
      </w:pPr>
    </w:p>
    <w:p w14:paraId="1FFABA34">
      <w:pPr>
        <w:jc w:val="center"/>
        <w:rPr>
          <w:rFonts w:hint="eastAsia" w:ascii="宋体" w:hAnsi="宋体"/>
          <w:b/>
          <w:sz w:val="36"/>
          <w:szCs w:val="21"/>
          <w:highlight w:val="none"/>
        </w:rPr>
      </w:pPr>
    </w:p>
    <w:p w14:paraId="3A0A665D">
      <w:pPr>
        <w:jc w:val="center"/>
        <w:rPr>
          <w:rFonts w:hint="eastAsia" w:ascii="宋体" w:hAnsi="宋体"/>
          <w:b/>
          <w:sz w:val="36"/>
          <w:szCs w:val="21"/>
          <w:highlight w:val="none"/>
        </w:rPr>
      </w:pPr>
    </w:p>
    <w:p w14:paraId="336DC276">
      <w:pPr>
        <w:jc w:val="center"/>
        <w:rPr>
          <w:rFonts w:hint="eastAsia" w:ascii="宋体" w:hAnsi="宋体"/>
          <w:b/>
          <w:sz w:val="36"/>
          <w:szCs w:val="21"/>
          <w:highlight w:val="none"/>
        </w:rPr>
      </w:pPr>
    </w:p>
    <w:p w14:paraId="70DBD208">
      <w:pPr>
        <w:jc w:val="center"/>
        <w:rPr>
          <w:rFonts w:hint="eastAsia" w:ascii="宋体" w:hAnsi="宋体"/>
          <w:b/>
          <w:sz w:val="36"/>
          <w:szCs w:val="21"/>
          <w:highlight w:val="none"/>
        </w:rPr>
      </w:pPr>
    </w:p>
    <w:p w14:paraId="3B5BCC19">
      <w:pPr>
        <w:ind w:firstLine="1084"/>
        <w:rPr>
          <w:rFonts w:hint="eastAsia" w:ascii="宋体" w:hAnsi="宋体"/>
          <w:b/>
          <w:sz w:val="36"/>
          <w:szCs w:val="21"/>
          <w:highlight w:val="none"/>
        </w:rPr>
      </w:pPr>
      <w:r>
        <w:rPr>
          <w:rFonts w:hint="eastAsia" w:ascii="宋体" w:hAnsi="宋体"/>
          <w:b/>
          <w:sz w:val="36"/>
          <w:szCs w:val="21"/>
          <w:highlight w:val="none"/>
        </w:rPr>
        <w:t>项 目 名 称：</w:t>
      </w:r>
      <w:r>
        <w:rPr>
          <w:rFonts w:hint="eastAsia" w:ascii="宋体" w:hAnsi="宋体"/>
          <w:b/>
          <w:sz w:val="36"/>
          <w:szCs w:val="21"/>
          <w:highlight w:val="none"/>
          <w:u w:val="single"/>
        </w:rPr>
        <w:t xml:space="preserve">               </w:t>
      </w:r>
    </w:p>
    <w:p w14:paraId="48B430A7">
      <w:pPr>
        <w:ind w:firstLine="1084"/>
        <w:rPr>
          <w:rFonts w:hint="eastAsia" w:ascii="宋体" w:hAnsi="宋体"/>
          <w:b/>
          <w:sz w:val="36"/>
          <w:szCs w:val="21"/>
          <w:highlight w:val="none"/>
          <w:u w:val="single"/>
        </w:rPr>
      </w:pPr>
      <w:r>
        <w:rPr>
          <w:rFonts w:hint="eastAsia" w:ascii="宋体" w:hAnsi="宋体"/>
          <w:b/>
          <w:sz w:val="36"/>
          <w:szCs w:val="21"/>
          <w:highlight w:val="none"/>
        </w:rPr>
        <w:t>项 目 编 号：</w:t>
      </w:r>
      <w:r>
        <w:rPr>
          <w:rFonts w:hint="eastAsia" w:ascii="宋体" w:hAnsi="宋体"/>
          <w:b/>
          <w:sz w:val="36"/>
          <w:szCs w:val="21"/>
          <w:highlight w:val="none"/>
          <w:u w:val="single"/>
        </w:rPr>
        <w:t xml:space="preserve">               </w:t>
      </w:r>
    </w:p>
    <w:p w14:paraId="4B935F44">
      <w:pPr>
        <w:rPr>
          <w:rFonts w:hint="eastAsia"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（加盖CA电子公章）</w:t>
      </w:r>
    </w:p>
    <w:p w14:paraId="190EF8BC">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p>
    <w:p w14:paraId="7F2ED752">
      <w:pPr>
        <w:spacing w:line="440" w:lineRule="exact"/>
        <w:jc w:val="center"/>
        <w:rPr>
          <w:rFonts w:hint="eastAsia" w:ascii="宋体" w:hAnsi="宋体"/>
          <w:b/>
          <w:bCs/>
          <w:sz w:val="32"/>
          <w:szCs w:val="32"/>
          <w:highlight w:val="none"/>
        </w:rPr>
      </w:pPr>
    </w:p>
    <w:p w14:paraId="47D6A193">
      <w:pPr>
        <w:spacing w:line="440" w:lineRule="exact"/>
        <w:rPr>
          <w:rFonts w:hint="eastAsia" w:ascii="宋体" w:hAnsi="宋体"/>
          <w:szCs w:val="21"/>
          <w:highlight w:val="none"/>
        </w:rPr>
      </w:pPr>
    </w:p>
    <w:p w14:paraId="71CA9107">
      <w:pPr>
        <w:ind w:firstLine="1084"/>
        <w:rPr>
          <w:rFonts w:hint="eastAsia" w:ascii="宋体" w:hAnsi="宋体"/>
          <w:b/>
          <w:bCs/>
          <w:sz w:val="32"/>
          <w:szCs w:val="32"/>
          <w:highlight w:val="none"/>
        </w:rPr>
      </w:pPr>
      <w:r>
        <w:rPr>
          <w:rFonts w:ascii="宋体" w:hAnsi="宋体"/>
          <w:b/>
          <w:sz w:val="36"/>
          <w:szCs w:val="21"/>
          <w:highlight w:val="none"/>
          <w:u w:val="single"/>
        </w:rPr>
        <w:br w:type="page" w:clear="all"/>
      </w:r>
    </w:p>
    <w:p w14:paraId="5D966B57">
      <w:pPr>
        <w:spacing w:line="440" w:lineRule="exact"/>
        <w:jc w:val="center"/>
        <w:rPr>
          <w:rFonts w:hint="eastAsia" w:ascii="宋体" w:hAnsi="宋体"/>
          <w:b/>
          <w:bCs/>
          <w:sz w:val="32"/>
          <w:szCs w:val="32"/>
          <w:highlight w:val="none"/>
        </w:rPr>
      </w:pPr>
      <w:r>
        <w:rPr>
          <w:rFonts w:hint="eastAsia" w:ascii="宋体" w:hAnsi="宋体"/>
          <w:b/>
          <w:bCs/>
          <w:sz w:val="32"/>
          <w:szCs w:val="32"/>
          <w:highlight w:val="none"/>
        </w:rPr>
        <w:t>投标文件目录</w:t>
      </w:r>
    </w:p>
    <w:p w14:paraId="52650F10">
      <w:pPr>
        <w:spacing w:line="440" w:lineRule="exact"/>
        <w:jc w:val="center"/>
        <w:rPr>
          <w:rFonts w:hint="eastAsia" w:ascii="宋体" w:hAnsi="宋体"/>
          <w:b/>
          <w:bCs/>
          <w:sz w:val="32"/>
          <w:szCs w:val="32"/>
          <w:highlight w:val="none"/>
        </w:rPr>
      </w:pPr>
    </w:p>
    <w:p w14:paraId="51E8453F">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一、法人或者其他组织的营业执照等证明文件，自然人的身份证明</w:t>
      </w:r>
    </w:p>
    <w:p w14:paraId="168CCC52">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二、具有良好的商业信誉和健全的财务会计制度（根据连财购〔2023〕4号、连财购（2023）9号文件精神，可以提供《财务状况报告及税收、社会保障资金缴纳情况承诺函》）</w:t>
      </w:r>
    </w:p>
    <w:p w14:paraId="49B99769">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三、依法缴纳税收和社会保障资金的相关材料（根据连财购〔2023〕4号、连财购（2023）9号文件精神，可以提供《财务状况报告及税收、社会保障资金缴纳情况承诺函》）</w:t>
      </w:r>
    </w:p>
    <w:p w14:paraId="177D1C5D">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四、具备履行合同所必需的设备和专业技术能力的书面声明</w:t>
      </w:r>
    </w:p>
    <w:p w14:paraId="6A3E8B20">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五、参加政府采购活动前 3 年内在经营活动中没有重大违法记录的书面声明</w:t>
      </w:r>
    </w:p>
    <w:p w14:paraId="74396D11">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六、特定资格要求的证明文件（如果本项目设置特定资格要求，则需要提供）</w:t>
      </w:r>
    </w:p>
    <w:p w14:paraId="3D942F2C">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七、法人授权书</w:t>
      </w:r>
    </w:p>
    <w:p w14:paraId="182A10A1">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八、投标函</w:t>
      </w:r>
    </w:p>
    <w:p w14:paraId="14152F24">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九、中小企业声明函</w:t>
      </w:r>
    </w:p>
    <w:p w14:paraId="4433A84B">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十、残疾人福利性单位声明函</w:t>
      </w:r>
    </w:p>
    <w:p w14:paraId="6241D6AB">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十一、投标分项报价表</w:t>
      </w:r>
    </w:p>
    <w:p w14:paraId="7FFECD07">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十二、技术要求响应及偏离表及证明文件</w:t>
      </w:r>
    </w:p>
    <w:p w14:paraId="5ADB556E">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十三、商务要求响应及偏离表</w:t>
      </w:r>
    </w:p>
    <w:p w14:paraId="4DFECA3F">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十四、开标一览表</w:t>
      </w:r>
    </w:p>
    <w:p w14:paraId="4EEA1924">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十五、财务状况报告及税收、社会保障资金缴纳情况承诺函</w:t>
      </w:r>
    </w:p>
    <w:p w14:paraId="33019C82">
      <w:pPr>
        <w:spacing w:line="360" w:lineRule="auto"/>
        <w:ind w:left="630"/>
        <w:jc w:val="left"/>
        <w:rPr>
          <w:rFonts w:hint="eastAsia" w:ascii="宋体" w:hAnsi="宋体"/>
          <w:iCs/>
          <w:sz w:val="24"/>
          <w:szCs w:val="21"/>
          <w:highlight w:val="none"/>
        </w:rPr>
      </w:pPr>
      <w:r>
        <w:rPr>
          <w:rFonts w:hint="eastAsia" w:ascii="宋体" w:hAnsi="宋体"/>
          <w:iCs/>
          <w:sz w:val="24"/>
          <w:szCs w:val="21"/>
          <w:highlight w:val="none"/>
        </w:rPr>
        <w:t>十六、服务承诺、培训计划、人员安排及其他</w:t>
      </w:r>
    </w:p>
    <w:p w14:paraId="7BCB76DC">
      <w:pPr>
        <w:spacing w:line="360" w:lineRule="auto"/>
        <w:ind w:left="630"/>
        <w:jc w:val="left"/>
        <w:rPr>
          <w:rFonts w:hint="eastAsia" w:ascii="宋体" w:hAnsi="宋体"/>
          <w:iCs/>
          <w:sz w:val="24"/>
          <w:szCs w:val="21"/>
          <w:highlight w:val="none"/>
        </w:rPr>
      </w:pPr>
    </w:p>
    <w:p w14:paraId="33C8C772">
      <w:pPr>
        <w:spacing w:line="360" w:lineRule="auto"/>
        <w:ind w:left="630"/>
        <w:jc w:val="left"/>
        <w:rPr>
          <w:rFonts w:hint="eastAsia" w:ascii="宋体" w:hAnsi="宋体"/>
          <w:iCs/>
          <w:sz w:val="24"/>
          <w:szCs w:val="21"/>
          <w:highlight w:val="none"/>
        </w:rPr>
      </w:pPr>
    </w:p>
    <w:p w14:paraId="1856D75E">
      <w:pPr>
        <w:spacing w:line="360" w:lineRule="auto"/>
        <w:ind w:left="630"/>
        <w:jc w:val="left"/>
        <w:rPr>
          <w:rFonts w:hint="eastAsia" w:ascii="宋体" w:hAnsi="宋体"/>
          <w:iCs/>
          <w:sz w:val="24"/>
          <w:szCs w:val="21"/>
          <w:highlight w:val="none"/>
        </w:rPr>
      </w:pPr>
    </w:p>
    <w:p w14:paraId="5197CA91">
      <w:pPr>
        <w:spacing w:line="360" w:lineRule="auto"/>
        <w:ind w:left="630"/>
        <w:jc w:val="left"/>
        <w:rPr>
          <w:rFonts w:hint="eastAsia" w:ascii="宋体" w:hAnsi="宋体"/>
          <w:iCs/>
          <w:sz w:val="24"/>
          <w:szCs w:val="21"/>
          <w:highlight w:val="none"/>
        </w:rPr>
      </w:pPr>
    </w:p>
    <w:p w14:paraId="6105558D">
      <w:pPr>
        <w:spacing w:line="360" w:lineRule="auto"/>
        <w:ind w:left="630"/>
        <w:jc w:val="left"/>
        <w:rPr>
          <w:rFonts w:hint="eastAsia" w:ascii="宋体" w:hAnsi="宋体"/>
          <w:iCs/>
          <w:sz w:val="24"/>
          <w:szCs w:val="21"/>
          <w:highlight w:val="none"/>
        </w:rPr>
      </w:pPr>
    </w:p>
    <w:p w14:paraId="4A0D78A9">
      <w:pPr>
        <w:spacing w:line="360" w:lineRule="auto"/>
        <w:ind w:left="630"/>
        <w:jc w:val="left"/>
        <w:rPr>
          <w:rFonts w:hint="eastAsia" w:ascii="宋体" w:hAnsi="宋体"/>
          <w:iCs/>
          <w:sz w:val="24"/>
          <w:szCs w:val="21"/>
          <w:highlight w:val="none"/>
        </w:rPr>
      </w:pPr>
    </w:p>
    <w:p w14:paraId="6F7A50B3">
      <w:pPr>
        <w:spacing w:line="440" w:lineRule="exact"/>
        <w:rPr>
          <w:rFonts w:hint="eastAsia" w:ascii="宋体" w:hAnsi="宋体"/>
          <w:sz w:val="24"/>
          <w:szCs w:val="21"/>
          <w:highlight w:val="none"/>
        </w:rPr>
      </w:pPr>
    </w:p>
    <w:p w14:paraId="644AF6A5">
      <w:pPr>
        <w:spacing w:line="440" w:lineRule="exact"/>
        <w:rPr>
          <w:rFonts w:hint="eastAsia" w:ascii="宋体" w:hAnsi="宋体"/>
          <w:sz w:val="24"/>
          <w:szCs w:val="21"/>
          <w:highlight w:val="none"/>
        </w:rPr>
      </w:pPr>
    </w:p>
    <w:p w14:paraId="6C1F60A6">
      <w:pPr>
        <w:rPr>
          <w:rFonts w:hint="eastAsia" w:ascii="黑体" w:hAnsi="黑体" w:eastAsia="黑体"/>
          <w:iCs/>
          <w:sz w:val="32"/>
          <w:szCs w:val="32"/>
          <w:highlight w:val="none"/>
          <w:u w:val="single"/>
        </w:rPr>
      </w:pPr>
      <w:r>
        <w:rPr>
          <w:rFonts w:hint="eastAsia" w:ascii="黑体" w:hAnsi="黑体" w:eastAsia="黑体"/>
          <w:iCs/>
          <w:sz w:val="32"/>
          <w:szCs w:val="32"/>
          <w:highlight w:val="none"/>
          <w:u w:val="single"/>
        </w:rPr>
        <w:t>一、法人或者其他组织的营业执照等证明文件，自然人的身份证明</w:t>
      </w:r>
    </w:p>
    <w:p w14:paraId="7B59E165">
      <w:pPr>
        <w:spacing w:line="440" w:lineRule="exact"/>
        <w:ind w:firstLine="480"/>
        <w:rPr>
          <w:rFonts w:hint="eastAsia" w:ascii="宋体" w:hAnsi="宋体"/>
          <w:sz w:val="24"/>
          <w:szCs w:val="21"/>
          <w:highlight w:val="none"/>
        </w:rPr>
      </w:pPr>
    </w:p>
    <w:p w14:paraId="3450667B">
      <w:pPr>
        <w:rPr>
          <w:rFonts w:hint="eastAsia" w:ascii="黑体" w:hAnsi="黑体" w:eastAsia="黑体"/>
          <w:iCs/>
          <w:sz w:val="32"/>
          <w:szCs w:val="32"/>
          <w:highlight w:val="none"/>
          <w:u w:val="single"/>
        </w:rPr>
      </w:pPr>
      <w:r>
        <w:rPr>
          <w:rFonts w:hint="eastAsia" w:ascii="黑体" w:hAnsi="黑体" w:eastAsia="黑体"/>
          <w:iCs/>
          <w:sz w:val="32"/>
          <w:szCs w:val="32"/>
          <w:highlight w:val="none"/>
          <w:u w:val="single"/>
        </w:rPr>
        <w:t>二、具有良好的商业信誉和健全的财务会计制度</w:t>
      </w:r>
    </w:p>
    <w:p w14:paraId="12A07984">
      <w:pPr>
        <w:spacing w:line="440" w:lineRule="exact"/>
        <w:ind w:firstLine="480"/>
        <w:rPr>
          <w:rFonts w:hint="eastAsia" w:ascii="宋体" w:hAnsi="宋体"/>
          <w:bCs/>
          <w:sz w:val="24"/>
          <w:szCs w:val="21"/>
          <w:highlight w:val="none"/>
        </w:rPr>
      </w:pPr>
      <w:r>
        <w:rPr>
          <w:rFonts w:hint="eastAsia" w:ascii="宋体" w:hAnsi="宋体"/>
          <w:bCs/>
          <w:sz w:val="24"/>
          <w:szCs w:val="21"/>
          <w:highlight w:val="none"/>
        </w:rPr>
        <w:t>根据连财购〔2023〕4号、连财购（2023）9号文件精神，可以提供《财务状况报告及税收、社会保障资金缴纳情况承诺函》。</w:t>
      </w:r>
    </w:p>
    <w:p w14:paraId="4425F554">
      <w:pPr>
        <w:rPr>
          <w:rFonts w:hint="eastAsia" w:ascii="黑体" w:hAnsi="黑体" w:eastAsia="黑体"/>
          <w:i/>
          <w:sz w:val="32"/>
          <w:szCs w:val="32"/>
          <w:highlight w:val="none"/>
          <w:u w:val="single"/>
        </w:rPr>
      </w:pPr>
    </w:p>
    <w:p w14:paraId="01F28EAA">
      <w:pPr>
        <w:rPr>
          <w:rFonts w:hint="eastAsia" w:ascii="黑体" w:hAnsi="黑体" w:eastAsia="黑体"/>
          <w:iCs/>
          <w:sz w:val="32"/>
          <w:szCs w:val="32"/>
          <w:highlight w:val="none"/>
          <w:u w:val="single"/>
        </w:rPr>
      </w:pPr>
      <w:r>
        <w:rPr>
          <w:rFonts w:hint="eastAsia" w:ascii="黑体" w:hAnsi="黑体" w:eastAsia="黑体"/>
          <w:iCs/>
          <w:sz w:val="32"/>
          <w:szCs w:val="32"/>
          <w:highlight w:val="none"/>
          <w:u w:val="single"/>
        </w:rPr>
        <w:t>三、依法缴纳税收和社会保障资金的相关材料</w:t>
      </w:r>
    </w:p>
    <w:p w14:paraId="4AF47C57">
      <w:pPr>
        <w:ind w:firstLine="480"/>
        <w:rPr>
          <w:rFonts w:hint="eastAsia" w:ascii="宋体" w:hAnsi="宋体"/>
          <w:bCs/>
          <w:sz w:val="24"/>
          <w:szCs w:val="21"/>
          <w:highlight w:val="none"/>
        </w:rPr>
      </w:pPr>
      <w:r>
        <w:rPr>
          <w:rFonts w:hint="eastAsia" w:ascii="宋体" w:hAnsi="宋体"/>
          <w:bCs/>
          <w:sz w:val="24"/>
          <w:szCs w:val="21"/>
          <w:highlight w:val="none"/>
        </w:rPr>
        <w:t>根据连财购〔2023〕4号、连财购（2023）9号文件精神，可以提供《财务状况报告及税收、社会保障资金缴纳情况承诺函》。</w:t>
      </w:r>
    </w:p>
    <w:p w14:paraId="3E24FB26">
      <w:pPr>
        <w:rPr>
          <w:rFonts w:hint="eastAsia" w:ascii="黑体" w:hAnsi="黑体" w:eastAsia="黑体"/>
          <w:i/>
          <w:sz w:val="32"/>
          <w:szCs w:val="32"/>
          <w:highlight w:val="none"/>
          <w:u w:val="single"/>
        </w:rPr>
      </w:pPr>
    </w:p>
    <w:p w14:paraId="5CFF164E">
      <w:pPr>
        <w:rPr>
          <w:rFonts w:hint="eastAsia" w:ascii="黑体" w:hAnsi="黑体" w:eastAsia="黑体"/>
          <w:iCs/>
          <w:sz w:val="32"/>
          <w:szCs w:val="32"/>
          <w:highlight w:val="none"/>
          <w:u w:val="single"/>
        </w:rPr>
      </w:pPr>
      <w:r>
        <w:rPr>
          <w:rFonts w:hint="eastAsia" w:ascii="黑体" w:hAnsi="黑体" w:eastAsia="黑体"/>
          <w:iCs/>
          <w:sz w:val="32"/>
          <w:szCs w:val="32"/>
          <w:highlight w:val="none"/>
          <w:u w:val="single"/>
        </w:rPr>
        <w:t>四、具备履行合同所必需的设备和专业技术能力的书面声明</w:t>
      </w:r>
    </w:p>
    <w:p w14:paraId="0090548F">
      <w:pPr>
        <w:spacing w:line="460" w:lineRule="exact"/>
        <w:ind w:firstLine="492"/>
        <w:rPr>
          <w:rFonts w:hint="eastAsia" w:ascii="宋体" w:hAnsi="宋体"/>
          <w:bCs/>
          <w:sz w:val="24"/>
          <w:szCs w:val="21"/>
          <w:highlight w:val="none"/>
        </w:rPr>
      </w:pPr>
      <w:r>
        <w:rPr>
          <w:rFonts w:hint="eastAsia" w:ascii="宋体" w:hAnsi="宋体"/>
          <w:bCs/>
          <w:sz w:val="24"/>
          <w:szCs w:val="21"/>
          <w:highlight w:val="none"/>
          <w:u w:val="single"/>
        </w:rPr>
        <w:t>（投标人名称）</w:t>
      </w:r>
      <w:r>
        <w:rPr>
          <w:rFonts w:hint="eastAsia" w:ascii="宋体" w:hAnsi="宋体"/>
          <w:bCs/>
          <w:sz w:val="24"/>
          <w:szCs w:val="21"/>
          <w:highlight w:val="none"/>
        </w:rPr>
        <w:t>郑重声明：我单位具备履行本项采购合同所必需的设备和专业技术能力，为履行本项采购合同我公司具备如下主要设备和主要专业技术能力：</w:t>
      </w:r>
    </w:p>
    <w:p w14:paraId="651AFADD">
      <w:pPr>
        <w:spacing w:line="460" w:lineRule="exact"/>
        <w:ind w:firstLine="492"/>
        <w:rPr>
          <w:rFonts w:hint="eastAsia" w:ascii="宋体" w:hAnsi="宋体"/>
          <w:bCs/>
          <w:sz w:val="24"/>
          <w:szCs w:val="21"/>
          <w:highlight w:val="none"/>
        </w:rPr>
      </w:pPr>
      <w:r>
        <w:rPr>
          <w:rFonts w:hint="eastAsia" w:ascii="宋体" w:hAnsi="宋体"/>
          <w:bCs/>
          <w:sz w:val="24"/>
          <w:szCs w:val="21"/>
          <w:highlight w:val="none"/>
        </w:rPr>
        <w:t>主要设备有：</w:t>
      </w:r>
      <w:r>
        <w:rPr>
          <w:rFonts w:hint="eastAsia" w:ascii="宋体" w:hAnsi="宋体"/>
          <w:bCs/>
          <w:sz w:val="24"/>
          <w:szCs w:val="21"/>
          <w:highlight w:val="none"/>
          <w:u w:val="single"/>
        </w:rPr>
        <w:t xml:space="preserve">  </w:t>
      </w:r>
      <w:r>
        <w:rPr>
          <w:rFonts w:hint="eastAsia" w:ascii="宋体" w:hAnsi="宋体"/>
          <w:bCs/>
          <w:sz w:val="24"/>
          <w:szCs w:val="21"/>
          <w:highlight w:val="none"/>
        </w:rPr>
        <w:t>。（须附证明材料）</w:t>
      </w:r>
    </w:p>
    <w:p w14:paraId="1400F655">
      <w:pPr>
        <w:spacing w:line="460" w:lineRule="exact"/>
        <w:ind w:firstLine="492"/>
        <w:rPr>
          <w:rFonts w:hint="eastAsia" w:ascii="宋体" w:hAnsi="宋体"/>
          <w:bCs/>
          <w:sz w:val="24"/>
          <w:szCs w:val="21"/>
          <w:highlight w:val="none"/>
        </w:rPr>
      </w:pPr>
      <w:r>
        <w:rPr>
          <w:rFonts w:hint="eastAsia" w:ascii="宋体" w:hAnsi="宋体"/>
          <w:bCs/>
          <w:sz w:val="24"/>
          <w:szCs w:val="21"/>
          <w:highlight w:val="none"/>
        </w:rPr>
        <w:t>主要专业技术能力有：</w:t>
      </w:r>
      <w:r>
        <w:rPr>
          <w:rFonts w:hint="eastAsia" w:ascii="宋体" w:hAnsi="宋体"/>
          <w:bCs/>
          <w:sz w:val="24"/>
          <w:szCs w:val="21"/>
          <w:highlight w:val="none"/>
          <w:u w:val="single"/>
        </w:rPr>
        <w:t xml:space="preserve">   </w:t>
      </w:r>
      <w:r>
        <w:rPr>
          <w:rFonts w:hint="eastAsia" w:ascii="宋体" w:hAnsi="宋体"/>
          <w:bCs/>
          <w:sz w:val="24"/>
          <w:szCs w:val="21"/>
          <w:highlight w:val="none"/>
        </w:rPr>
        <w:t>。（须附证明材料）</w:t>
      </w:r>
    </w:p>
    <w:p w14:paraId="1EC78F32">
      <w:pPr>
        <w:spacing w:line="460" w:lineRule="exact"/>
        <w:rPr>
          <w:rFonts w:hint="eastAsia" w:ascii="宋体" w:hAnsi="宋体"/>
          <w:bCs/>
          <w:sz w:val="24"/>
          <w:szCs w:val="21"/>
          <w:highlight w:val="none"/>
        </w:rPr>
      </w:pPr>
    </w:p>
    <w:p w14:paraId="34FFD980">
      <w:pPr>
        <w:spacing w:line="460" w:lineRule="exact"/>
        <w:ind w:firstLine="492"/>
        <w:rPr>
          <w:rFonts w:hint="eastAsia" w:ascii="宋体" w:hAnsi="宋体"/>
          <w:bCs/>
          <w:sz w:val="24"/>
          <w:szCs w:val="21"/>
          <w:highlight w:val="none"/>
        </w:rPr>
      </w:pPr>
      <w:r>
        <w:rPr>
          <w:rFonts w:hint="eastAsia" w:ascii="宋体" w:hAnsi="宋体"/>
          <w:bCs/>
          <w:sz w:val="24"/>
          <w:szCs w:val="21"/>
          <w:highlight w:val="none"/>
        </w:rPr>
        <w:t>投标人（盖章）：</w:t>
      </w:r>
    </w:p>
    <w:p w14:paraId="4BB85979">
      <w:pPr>
        <w:spacing w:line="460" w:lineRule="exact"/>
        <w:ind w:firstLine="492"/>
        <w:rPr>
          <w:rFonts w:hint="eastAsia" w:ascii="宋体" w:hAnsi="宋体"/>
          <w:bCs/>
          <w:sz w:val="24"/>
          <w:szCs w:val="21"/>
          <w:highlight w:val="none"/>
        </w:rPr>
      </w:pPr>
      <w:r>
        <w:rPr>
          <w:rFonts w:hint="eastAsia" w:ascii="宋体" w:hAnsi="宋体"/>
          <w:bCs/>
          <w:sz w:val="24"/>
          <w:szCs w:val="21"/>
          <w:highlight w:val="none"/>
        </w:rPr>
        <w:t>法定代表人或委托代理人（签字或盖章）：</w:t>
      </w:r>
    </w:p>
    <w:p w14:paraId="2DF954CB">
      <w:pPr>
        <w:spacing w:line="460" w:lineRule="exact"/>
        <w:ind w:firstLine="492"/>
        <w:rPr>
          <w:rFonts w:hint="eastAsia" w:ascii="宋体" w:hAnsi="宋体"/>
          <w:bCs/>
          <w:sz w:val="24"/>
          <w:szCs w:val="21"/>
          <w:highlight w:val="none"/>
        </w:rPr>
      </w:pPr>
      <w:r>
        <w:rPr>
          <w:rFonts w:hint="eastAsia" w:ascii="宋体" w:hAnsi="宋体"/>
          <w:bCs/>
          <w:sz w:val="24"/>
          <w:szCs w:val="21"/>
          <w:highlight w:val="none"/>
        </w:rPr>
        <w:t>日期：    年     月     日</w:t>
      </w:r>
    </w:p>
    <w:p w14:paraId="1A479199">
      <w:pPr>
        <w:spacing w:line="460" w:lineRule="exact"/>
        <w:ind w:firstLine="492"/>
        <w:rPr>
          <w:rFonts w:hint="eastAsia" w:ascii="宋体" w:hAnsi="宋体"/>
          <w:bCs/>
          <w:sz w:val="24"/>
          <w:szCs w:val="21"/>
          <w:highlight w:val="none"/>
        </w:rPr>
      </w:pPr>
    </w:p>
    <w:p w14:paraId="099547AF">
      <w:pPr>
        <w:spacing w:line="460" w:lineRule="exact"/>
        <w:ind w:firstLine="492"/>
        <w:rPr>
          <w:rFonts w:hint="eastAsia" w:ascii="宋体" w:hAnsi="宋体"/>
          <w:b/>
          <w:sz w:val="24"/>
          <w:szCs w:val="21"/>
          <w:highlight w:val="none"/>
        </w:rPr>
      </w:pPr>
      <w:r>
        <w:rPr>
          <w:rFonts w:hint="eastAsia" w:ascii="宋体" w:hAnsi="宋体"/>
          <w:b/>
          <w:sz w:val="24"/>
          <w:szCs w:val="21"/>
          <w:highlight w:val="none"/>
        </w:rPr>
        <w:t>附主要设备和主要专业技术能力的证明材料如下：</w:t>
      </w:r>
    </w:p>
    <w:p w14:paraId="73905335">
      <w:pPr>
        <w:spacing w:line="460" w:lineRule="exact"/>
        <w:rPr>
          <w:rFonts w:hint="eastAsia" w:ascii="宋体" w:hAnsi="宋体"/>
          <w:bCs/>
          <w:sz w:val="24"/>
          <w:szCs w:val="21"/>
          <w:highlight w:val="none"/>
        </w:rPr>
      </w:pPr>
    </w:p>
    <w:p w14:paraId="4665F4E6">
      <w:pPr>
        <w:spacing w:line="460" w:lineRule="exact"/>
        <w:rPr>
          <w:rFonts w:hint="eastAsia" w:ascii="宋体" w:hAnsi="宋体"/>
          <w:bCs/>
          <w:sz w:val="24"/>
          <w:szCs w:val="21"/>
          <w:highlight w:val="none"/>
        </w:rPr>
      </w:pPr>
    </w:p>
    <w:p w14:paraId="1BCE6086">
      <w:pPr>
        <w:spacing w:line="460" w:lineRule="exact"/>
        <w:rPr>
          <w:rFonts w:hint="eastAsia" w:ascii="宋体" w:hAnsi="宋体"/>
          <w:bCs/>
          <w:sz w:val="24"/>
          <w:szCs w:val="21"/>
          <w:highlight w:val="none"/>
        </w:rPr>
      </w:pPr>
    </w:p>
    <w:p w14:paraId="18C5B36E">
      <w:pPr>
        <w:spacing w:line="460" w:lineRule="exact"/>
        <w:rPr>
          <w:rFonts w:hint="eastAsia" w:ascii="宋体" w:hAnsi="宋体"/>
          <w:bCs/>
          <w:sz w:val="24"/>
          <w:szCs w:val="21"/>
          <w:highlight w:val="none"/>
        </w:rPr>
      </w:pPr>
    </w:p>
    <w:p w14:paraId="6624BFB7">
      <w:pPr>
        <w:spacing w:line="460" w:lineRule="exact"/>
        <w:rPr>
          <w:rFonts w:hint="eastAsia" w:ascii="宋体" w:hAnsi="宋体"/>
          <w:bCs/>
          <w:sz w:val="24"/>
          <w:szCs w:val="21"/>
          <w:highlight w:val="none"/>
        </w:rPr>
      </w:pPr>
    </w:p>
    <w:p w14:paraId="170AA27D">
      <w:pPr>
        <w:spacing w:line="460" w:lineRule="exact"/>
        <w:rPr>
          <w:rFonts w:hint="eastAsia" w:ascii="宋体" w:hAnsi="宋体"/>
          <w:bCs/>
          <w:sz w:val="24"/>
          <w:szCs w:val="21"/>
          <w:highlight w:val="none"/>
        </w:rPr>
      </w:pPr>
    </w:p>
    <w:p w14:paraId="6BC62E15">
      <w:pPr>
        <w:spacing w:line="460" w:lineRule="exact"/>
        <w:rPr>
          <w:rFonts w:hint="eastAsia" w:ascii="宋体" w:hAnsi="宋体"/>
          <w:bCs/>
          <w:sz w:val="24"/>
          <w:szCs w:val="21"/>
          <w:highlight w:val="none"/>
        </w:rPr>
      </w:pPr>
    </w:p>
    <w:p w14:paraId="54AF135B">
      <w:pPr>
        <w:spacing w:line="460" w:lineRule="exact"/>
        <w:rPr>
          <w:rFonts w:hint="eastAsia" w:ascii="宋体" w:hAnsi="宋体"/>
          <w:bCs/>
          <w:sz w:val="24"/>
          <w:szCs w:val="21"/>
          <w:highlight w:val="none"/>
        </w:rPr>
      </w:pPr>
    </w:p>
    <w:p w14:paraId="504D131E">
      <w:pPr>
        <w:spacing w:line="460" w:lineRule="exact"/>
        <w:rPr>
          <w:rFonts w:hint="eastAsia" w:ascii="宋体" w:hAnsi="宋体"/>
          <w:bCs/>
          <w:sz w:val="24"/>
          <w:szCs w:val="21"/>
          <w:highlight w:val="none"/>
        </w:rPr>
      </w:pPr>
    </w:p>
    <w:p w14:paraId="45B57595">
      <w:pPr>
        <w:rPr>
          <w:szCs w:val="21"/>
          <w:highlight w:val="none"/>
        </w:rPr>
      </w:pPr>
    </w:p>
    <w:p w14:paraId="2C50F235">
      <w:pPr>
        <w:rPr>
          <w:rFonts w:hint="eastAsia" w:ascii="黑体" w:hAnsi="黑体" w:eastAsia="黑体"/>
          <w:iCs/>
          <w:sz w:val="32"/>
          <w:szCs w:val="32"/>
          <w:highlight w:val="none"/>
          <w:u w:val="single"/>
        </w:rPr>
      </w:pPr>
      <w:r>
        <w:rPr>
          <w:rFonts w:hint="eastAsia" w:ascii="黑体" w:hAnsi="黑体" w:eastAsia="黑体"/>
          <w:iCs/>
          <w:sz w:val="32"/>
          <w:szCs w:val="32"/>
          <w:highlight w:val="none"/>
          <w:u w:val="single"/>
        </w:rPr>
        <w:t>五、参加政府采购活动前 3 年内在经营活动中没有重大违法记录的书面声明</w:t>
      </w:r>
    </w:p>
    <w:p w14:paraId="4C2D2E62">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p>
    <w:p w14:paraId="7759B9C6">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3E74C50D">
      <w:pPr>
        <w:spacing w:line="460" w:lineRule="exact"/>
        <w:ind w:firstLine="481"/>
        <w:rPr>
          <w:rFonts w:hint="eastAsia" w:ascii="宋体" w:hAnsi="宋体"/>
          <w:bCs/>
          <w:sz w:val="24"/>
          <w:szCs w:val="21"/>
          <w:highlight w:val="none"/>
        </w:rPr>
      </w:pPr>
    </w:p>
    <w:p w14:paraId="65299F90">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投标人（盖章）：</w:t>
      </w:r>
    </w:p>
    <w:p w14:paraId="23780931">
      <w:pPr>
        <w:spacing w:line="460" w:lineRule="exact"/>
        <w:ind w:firstLine="480"/>
        <w:rPr>
          <w:rFonts w:hint="eastAsia" w:ascii="宋体" w:hAnsi="宋体"/>
          <w:bCs/>
          <w:sz w:val="24"/>
          <w:szCs w:val="21"/>
          <w:highlight w:val="none"/>
        </w:rPr>
      </w:pPr>
      <w:r>
        <w:rPr>
          <w:rFonts w:hint="eastAsia" w:ascii="宋体" w:hAnsi="宋体"/>
          <w:bCs/>
          <w:sz w:val="24"/>
          <w:szCs w:val="21"/>
          <w:highlight w:val="none"/>
        </w:rPr>
        <w:t>法定代表人或委托代理人（签字或盖章）：</w:t>
      </w:r>
    </w:p>
    <w:p w14:paraId="6498103B">
      <w:pPr>
        <w:spacing w:line="460" w:lineRule="exact"/>
        <w:ind w:firstLine="480"/>
        <w:rPr>
          <w:rFonts w:hint="eastAsia" w:ascii="宋体" w:hAnsi="宋体"/>
          <w:bCs/>
          <w:sz w:val="24"/>
          <w:szCs w:val="21"/>
          <w:highlight w:val="none"/>
        </w:rPr>
      </w:pPr>
      <w:r>
        <w:rPr>
          <w:rFonts w:hint="eastAsia" w:ascii="宋体" w:hAnsi="宋体"/>
          <w:bCs/>
          <w:sz w:val="24"/>
          <w:szCs w:val="21"/>
          <w:highlight w:val="none"/>
        </w:rPr>
        <w:t>日期：    年     月     日</w:t>
      </w:r>
    </w:p>
    <w:p w14:paraId="643085E0">
      <w:pPr>
        <w:spacing w:line="460" w:lineRule="exact"/>
        <w:rPr>
          <w:rFonts w:hint="eastAsia" w:ascii="宋体" w:hAnsi="宋体"/>
          <w:bCs/>
          <w:sz w:val="24"/>
          <w:szCs w:val="21"/>
          <w:highlight w:val="none"/>
        </w:rPr>
      </w:pPr>
    </w:p>
    <w:p w14:paraId="75B5F623">
      <w:pPr>
        <w:rPr>
          <w:rFonts w:hint="eastAsia" w:ascii="黑体" w:hAnsi="黑体" w:eastAsia="黑体"/>
          <w:i/>
          <w:sz w:val="32"/>
          <w:szCs w:val="32"/>
          <w:highlight w:val="none"/>
          <w:u w:val="single"/>
        </w:rPr>
      </w:pPr>
    </w:p>
    <w:p w14:paraId="72650B6B">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六、特定资格要求的证明文件</w:t>
      </w:r>
    </w:p>
    <w:p w14:paraId="110614BB">
      <w:pPr>
        <w:spacing w:line="460" w:lineRule="exact"/>
        <w:rPr>
          <w:rFonts w:hint="eastAsia" w:ascii="宋体" w:hAnsi="宋体"/>
          <w:bCs/>
          <w:sz w:val="24"/>
          <w:szCs w:val="21"/>
          <w:highlight w:val="none"/>
        </w:rPr>
      </w:pPr>
      <w:r>
        <w:rPr>
          <w:rFonts w:hint="eastAsia" w:ascii="宋体" w:hAnsi="宋体"/>
          <w:sz w:val="24"/>
          <w:szCs w:val="21"/>
          <w:highlight w:val="none"/>
        </w:rPr>
        <w:t xml:space="preserve">   如果本项目申请人的特定资格要求中要求提供的，必须提供。</w:t>
      </w:r>
      <w:bookmarkEnd w:id="303"/>
      <w:bookmarkEnd w:id="304"/>
      <w:bookmarkEnd w:id="305"/>
    </w:p>
    <w:p w14:paraId="348D7F83">
      <w:pPr>
        <w:spacing w:line="460" w:lineRule="exact"/>
        <w:rPr>
          <w:rFonts w:hint="eastAsia" w:ascii="宋体" w:hAnsi="宋体"/>
          <w:bCs/>
          <w:sz w:val="24"/>
          <w:szCs w:val="21"/>
          <w:highlight w:val="none"/>
        </w:rPr>
      </w:pPr>
      <w:bookmarkStart w:id="306" w:name="_Toc120614284"/>
    </w:p>
    <w:p w14:paraId="61F9BF72">
      <w:pPr>
        <w:jc w:val="center"/>
        <w:rPr>
          <w:rFonts w:hint="eastAsia" w:ascii="黑体" w:hAnsi="黑体" w:eastAsia="黑体"/>
          <w:i/>
          <w:sz w:val="32"/>
          <w:szCs w:val="32"/>
          <w:highlight w:val="none"/>
          <w:u w:val="single"/>
        </w:rPr>
      </w:pPr>
    </w:p>
    <w:p w14:paraId="36D18851">
      <w:pPr>
        <w:jc w:val="center"/>
        <w:rPr>
          <w:rFonts w:hint="eastAsia" w:ascii="黑体" w:hAnsi="黑体" w:eastAsia="黑体"/>
          <w:i/>
          <w:sz w:val="32"/>
          <w:szCs w:val="32"/>
          <w:highlight w:val="none"/>
          <w:u w:val="single"/>
        </w:rPr>
      </w:pPr>
    </w:p>
    <w:p w14:paraId="07C4DA81">
      <w:pPr>
        <w:jc w:val="center"/>
        <w:rPr>
          <w:rFonts w:hint="eastAsia" w:ascii="黑体" w:hAnsi="黑体" w:eastAsia="黑体"/>
          <w:i/>
          <w:sz w:val="32"/>
          <w:szCs w:val="32"/>
          <w:highlight w:val="none"/>
          <w:u w:val="single"/>
        </w:rPr>
      </w:pPr>
    </w:p>
    <w:p w14:paraId="23A83A04">
      <w:pPr>
        <w:jc w:val="center"/>
        <w:rPr>
          <w:rFonts w:hint="eastAsia" w:ascii="黑体" w:hAnsi="黑体" w:eastAsia="黑体"/>
          <w:i/>
          <w:sz w:val="32"/>
          <w:szCs w:val="32"/>
          <w:highlight w:val="none"/>
          <w:u w:val="single"/>
        </w:rPr>
      </w:pPr>
    </w:p>
    <w:p w14:paraId="0FD507C0">
      <w:pPr>
        <w:jc w:val="center"/>
        <w:rPr>
          <w:rFonts w:hint="eastAsia" w:ascii="黑体" w:hAnsi="黑体" w:eastAsia="黑体"/>
          <w:i/>
          <w:sz w:val="32"/>
          <w:szCs w:val="32"/>
          <w:highlight w:val="none"/>
          <w:u w:val="single"/>
        </w:rPr>
      </w:pPr>
    </w:p>
    <w:p w14:paraId="05E972B6">
      <w:pPr>
        <w:jc w:val="center"/>
        <w:rPr>
          <w:rFonts w:hint="eastAsia" w:ascii="黑体" w:hAnsi="黑体" w:eastAsia="黑体"/>
          <w:i/>
          <w:sz w:val="32"/>
          <w:szCs w:val="32"/>
          <w:highlight w:val="none"/>
          <w:u w:val="single"/>
        </w:rPr>
      </w:pPr>
    </w:p>
    <w:p w14:paraId="57B739AA">
      <w:pPr>
        <w:jc w:val="center"/>
        <w:rPr>
          <w:rFonts w:hint="eastAsia" w:ascii="黑体" w:hAnsi="黑体" w:eastAsia="黑体"/>
          <w:i/>
          <w:sz w:val="32"/>
          <w:szCs w:val="32"/>
          <w:highlight w:val="none"/>
          <w:u w:val="single"/>
        </w:rPr>
      </w:pPr>
    </w:p>
    <w:p w14:paraId="0B3CD223">
      <w:pPr>
        <w:jc w:val="center"/>
        <w:rPr>
          <w:rFonts w:hint="eastAsia" w:ascii="黑体" w:hAnsi="黑体" w:eastAsia="黑体"/>
          <w:i/>
          <w:sz w:val="32"/>
          <w:szCs w:val="32"/>
          <w:highlight w:val="none"/>
          <w:u w:val="single"/>
        </w:rPr>
      </w:pPr>
    </w:p>
    <w:p w14:paraId="5A91DDDF">
      <w:pPr>
        <w:jc w:val="center"/>
        <w:rPr>
          <w:rFonts w:hint="eastAsia" w:ascii="黑体" w:hAnsi="黑体" w:eastAsia="黑体"/>
          <w:i/>
          <w:sz w:val="32"/>
          <w:szCs w:val="32"/>
          <w:highlight w:val="none"/>
          <w:u w:val="single"/>
        </w:rPr>
      </w:pPr>
    </w:p>
    <w:p w14:paraId="1BF54B3F">
      <w:pPr>
        <w:jc w:val="center"/>
        <w:rPr>
          <w:rFonts w:hint="eastAsia" w:ascii="黑体" w:hAnsi="黑体" w:eastAsia="黑体"/>
          <w:i/>
          <w:sz w:val="32"/>
          <w:szCs w:val="32"/>
          <w:highlight w:val="none"/>
          <w:u w:val="single"/>
        </w:rPr>
      </w:pPr>
    </w:p>
    <w:p w14:paraId="4936F3C5">
      <w:pPr>
        <w:jc w:val="center"/>
        <w:rPr>
          <w:rFonts w:hint="eastAsia" w:ascii="黑体" w:hAnsi="黑体" w:eastAsia="黑体"/>
          <w:i/>
          <w:sz w:val="32"/>
          <w:szCs w:val="32"/>
          <w:highlight w:val="none"/>
          <w:u w:val="single"/>
        </w:rPr>
      </w:pPr>
    </w:p>
    <w:p w14:paraId="2C20B7FE">
      <w:pPr>
        <w:jc w:val="center"/>
        <w:rPr>
          <w:rFonts w:hint="eastAsia" w:ascii="黑体" w:hAnsi="黑体" w:eastAsia="黑体"/>
          <w:i/>
          <w:sz w:val="32"/>
          <w:szCs w:val="32"/>
          <w:highlight w:val="none"/>
          <w:u w:val="single"/>
        </w:rPr>
      </w:pPr>
    </w:p>
    <w:p w14:paraId="530084F6">
      <w:pPr>
        <w:jc w:val="center"/>
        <w:rPr>
          <w:rFonts w:hint="eastAsia" w:ascii="黑体" w:hAnsi="黑体" w:eastAsia="黑体"/>
          <w:i/>
          <w:sz w:val="32"/>
          <w:szCs w:val="32"/>
          <w:highlight w:val="none"/>
          <w:u w:val="single"/>
        </w:rPr>
      </w:pPr>
    </w:p>
    <w:p w14:paraId="240907C5">
      <w:pPr>
        <w:jc w:val="center"/>
        <w:rPr>
          <w:rFonts w:hint="eastAsia" w:ascii="黑体" w:hAnsi="黑体" w:eastAsia="黑体"/>
          <w:i/>
          <w:sz w:val="32"/>
          <w:szCs w:val="32"/>
          <w:highlight w:val="none"/>
          <w:u w:val="single"/>
        </w:rPr>
      </w:pPr>
    </w:p>
    <w:p w14:paraId="21945983">
      <w:pPr>
        <w:pStyle w:val="2"/>
        <w:rPr>
          <w:rFonts w:hint="eastAsia" w:ascii="黑体" w:hAnsi="黑体" w:eastAsia="黑体"/>
          <w:i/>
          <w:color w:val="auto"/>
          <w:sz w:val="32"/>
          <w:szCs w:val="32"/>
          <w:highlight w:val="none"/>
          <w:u w:val="single"/>
        </w:rPr>
      </w:pPr>
    </w:p>
    <w:p w14:paraId="5077A3A6">
      <w:pPr>
        <w:pStyle w:val="2"/>
        <w:rPr>
          <w:rFonts w:hint="eastAsia" w:ascii="黑体" w:hAnsi="黑体" w:eastAsia="黑体"/>
          <w:i/>
          <w:color w:val="auto"/>
          <w:sz w:val="32"/>
          <w:szCs w:val="32"/>
          <w:highlight w:val="none"/>
          <w:u w:val="single"/>
        </w:rPr>
      </w:pPr>
    </w:p>
    <w:p w14:paraId="0037C84B">
      <w:pPr>
        <w:pStyle w:val="2"/>
        <w:rPr>
          <w:rFonts w:hint="eastAsia" w:ascii="黑体" w:hAnsi="黑体" w:eastAsia="黑体"/>
          <w:i/>
          <w:color w:val="auto"/>
          <w:sz w:val="32"/>
          <w:szCs w:val="32"/>
          <w:highlight w:val="none"/>
          <w:u w:val="single"/>
        </w:rPr>
      </w:pPr>
    </w:p>
    <w:p w14:paraId="412843C4">
      <w:pPr>
        <w:jc w:val="center"/>
        <w:rPr>
          <w:rFonts w:hint="eastAsia" w:ascii="黑体" w:hAnsi="黑体" w:eastAsia="黑体"/>
          <w:iCs/>
          <w:sz w:val="32"/>
          <w:szCs w:val="32"/>
          <w:highlight w:val="none"/>
          <w:u w:val="single"/>
        </w:rPr>
      </w:pPr>
      <w:r>
        <w:rPr>
          <w:rFonts w:hint="eastAsia" w:ascii="黑体" w:hAnsi="黑体" w:eastAsia="黑体"/>
          <w:iCs/>
          <w:sz w:val="32"/>
          <w:szCs w:val="32"/>
          <w:highlight w:val="none"/>
          <w:u w:val="single"/>
        </w:rPr>
        <w:t>七、法人授权书</w:t>
      </w:r>
    </w:p>
    <w:p w14:paraId="6F2C3A96">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致：</w:t>
      </w:r>
    </w:p>
    <w:p w14:paraId="090BC26A">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本人</w:t>
      </w:r>
      <w:r>
        <w:rPr>
          <w:rFonts w:hint="eastAsia" w:ascii="宋体" w:hAnsi="宋体"/>
          <w:bCs/>
          <w:sz w:val="24"/>
          <w:szCs w:val="21"/>
          <w:highlight w:val="none"/>
          <w:u w:val="single"/>
        </w:rPr>
        <w:t xml:space="preserve">           </w:t>
      </w:r>
      <w:r>
        <w:rPr>
          <w:rFonts w:hint="eastAsia" w:ascii="宋体" w:hAnsi="宋体"/>
          <w:bCs/>
          <w:sz w:val="24"/>
          <w:szCs w:val="21"/>
          <w:highlight w:val="none"/>
        </w:rPr>
        <w:t>（姓名）系</w:t>
      </w:r>
      <w:r>
        <w:rPr>
          <w:rFonts w:hint="eastAsia" w:ascii="宋体" w:hAnsi="宋体"/>
          <w:bCs/>
          <w:sz w:val="24"/>
          <w:szCs w:val="21"/>
          <w:highlight w:val="none"/>
          <w:u w:val="single"/>
        </w:rPr>
        <w:t xml:space="preserve">              </w:t>
      </w:r>
      <w:r>
        <w:rPr>
          <w:rFonts w:hint="eastAsia" w:ascii="宋体" w:hAnsi="宋体"/>
          <w:bCs/>
          <w:sz w:val="24"/>
          <w:szCs w:val="21"/>
          <w:highlight w:val="none"/>
        </w:rPr>
        <w:t>（投标人名称）的法定代表人（单位负责人），现委托</w:t>
      </w:r>
      <w:r>
        <w:rPr>
          <w:rFonts w:hint="eastAsia" w:ascii="宋体" w:hAnsi="宋体"/>
          <w:bCs/>
          <w:sz w:val="24"/>
          <w:szCs w:val="21"/>
          <w:highlight w:val="none"/>
          <w:u w:val="single"/>
        </w:rPr>
        <w:t xml:space="preserve">             </w:t>
      </w:r>
      <w:r>
        <w:rPr>
          <w:rFonts w:hint="eastAsia" w:ascii="宋体" w:hAnsi="宋体"/>
          <w:bCs/>
          <w:sz w:val="24"/>
          <w:szCs w:val="21"/>
          <w:highlight w:val="none"/>
        </w:rPr>
        <w:t>（姓名）为我方代理人。代理人根据授权，以我方名义签署、澄清确认、递交、撤回、修改</w:t>
      </w:r>
      <w:r>
        <w:rPr>
          <w:rFonts w:hint="eastAsia" w:ascii="宋体" w:hAnsi="宋体"/>
          <w:bCs/>
          <w:sz w:val="24"/>
          <w:szCs w:val="21"/>
          <w:highlight w:val="none"/>
          <w:u w:val="single"/>
        </w:rPr>
        <w:t xml:space="preserve">               </w:t>
      </w:r>
      <w:r>
        <w:rPr>
          <w:rFonts w:hint="eastAsia" w:ascii="宋体" w:hAnsi="宋体"/>
          <w:bCs/>
          <w:sz w:val="24"/>
          <w:szCs w:val="21"/>
          <w:highlight w:val="none"/>
        </w:rPr>
        <w:t>项目（分包号：</w:t>
      </w:r>
      <w:r>
        <w:rPr>
          <w:rFonts w:hint="eastAsia" w:ascii="宋体" w:hAnsi="宋体"/>
          <w:bCs/>
          <w:sz w:val="24"/>
          <w:szCs w:val="21"/>
          <w:highlight w:val="none"/>
          <w:u w:val="single"/>
        </w:rPr>
        <w:t xml:space="preserve">               </w:t>
      </w:r>
      <w:r>
        <w:rPr>
          <w:rFonts w:hint="eastAsia" w:ascii="宋体" w:hAnsi="宋体"/>
          <w:bCs/>
          <w:sz w:val="24"/>
          <w:szCs w:val="21"/>
          <w:highlight w:val="none"/>
        </w:rPr>
        <w:t>）投标文件和处理有关事宜，其法律后果由我方承担。</w:t>
      </w:r>
    </w:p>
    <w:p w14:paraId="677FB465">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委托期限：自本授权委托书签署之日起至投标有效期届满之日止。</w:t>
      </w:r>
    </w:p>
    <w:p w14:paraId="7506AB5C">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代理人无转委托权。</w:t>
      </w:r>
    </w:p>
    <w:p w14:paraId="16022664">
      <w:pPr>
        <w:spacing w:line="460" w:lineRule="exact"/>
        <w:ind w:firstLine="481"/>
        <w:rPr>
          <w:rFonts w:hint="eastAsia" w:ascii="宋体" w:hAnsi="宋体"/>
          <w:bCs/>
          <w:sz w:val="24"/>
          <w:szCs w:val="21"/>
          <w:highlight w:val="none"/>
        </w:rPr>
      </w:pPr>
    </w:p>
    <w:p w14:paraId="27E7DA37">
      <w:pPr>
        <w:spacing w:line="460" w:lineRule="exact"/>
        <w:ind w:firstLine="481"/>
        <w:rPr>
          <w:rFonts w:hint="eastAsia" w:ascii="宋体" w:hAnsi="宋体"/>
          <w:bCs/>
          <w:sz w:val="24"/>
          <w:szCs w:val="21"/>
          <w:highlight w:val="none"/>
          <w:u w:val="single"/>
        </w:rPr>
      </w:pPr>
      <w:r>
        <w:rPr>
          <w:rFonts w:hint="eastAsia" w:ascii="宋体" w:hAnsi="宋体"/>
          <w:bCs/>
          <w:sz w:val="24"/>
          <w:szCs w:val="21"/>
          <w:highlight w:val="none"/>
        </w:rPr>
        <w:t>投标人名称（加盖公章）</w:t>
      </w:r>
      <w:r>
        <w:rPr>
          <w:rFonts w:hint="eastAsia" w:ascii="宋体" w:hAnsi="宋体"/>
          <w:bCs/>
          <w:sz w:val="24"/>
          <w:szCs w:val="21"/>
          <w:highlight w:val="none"/>
          <w:lang w:val="zh-CN"/>
        </w:rPr>
        <w:t>：</w:t>
      </w:r>
      <w:r>
        <w:rPr>
          <w:rFonts w:hint="eastAsia" w:ascii="宋体" w:hAnsi="宋体"/>
          <w:bCs/>
          <w:sz w:val="24"/>
          <w:szCs w:val="21"/>
          <w:highlight w:val="none"/>
          <w:u w:val="single"/>
        </w:rPr>
        <w:t xml:space="preserve">           </w:t>
      </w:r>
    </w:p>
    <w:p w14:paraId="6484DF68">
      <w:pPr>
        <w:spacing w:line="460" w:lineRule="exact"/>
        <w:ind w:firstLine="481"/>
        <w:rPr>
          <w:rFonts w:hint="eastAsia" w:ascii="宋体" w:hAnsi="宋体"/>
          <w:bCs/>
          <w:sz w:val="24"/>
          <w:szCs w:val="21"/>
          <w:highlight w:val="none"/>
          <w:u w:val="single"/>
        </w:rPr>
      </w:pPr>
      <w:r>
        <w:rPr>
          <w:rFonts w:hint="eastAsia" w:ascii="宋体" w:hAnsi="宋体"/>
          <w:bCs/>
          <w:sz w:val="24"/>
          <w:szCs w:val="21"/>
          <w:highlight w:val="none"/>
        </w:rPr>
        <w:t>法定代表人（单位负责人）（签字、签章或印鉴）：</w:t>
      </w:r>
      <w:r>
        <w:rPr>
          <w:rFonts w:hint="eastAsia" w:ascii="宋体" w:hAnsi="宋体"/>
          <w:bCs/>
          <w:sz w:val="24"/>
          <w:szCs w:val="21"/>
          <w:highlight w:val="none"/>
          <w:u w:val="single"/>
        </w:rPr>
        <w:t xml:space="preserve">             </w:t>
      </w:r>
    </w:p>
    <w:p w14:paraId="464FF71A">
      <w:pPr>
        <w:spacing w:line="460" w:lineRule="exact"/>
        <w:ind w:firstLine="481"/>
        <w:rPr>
          <w:rFonts w:hint="eastAsia" w:ascii="宋体" w:hAnsi="宋体"/>
          <w:bCs/>
          <w:sz w:val="24"/>
          <w:szCs w:val="21"/>
          <w:highlight w:val="none"/>
          <w:lang w:val="zh-CN"/>
        </w:rPr>
      </w:pPr>
      <w:r>
        <w:rPr>
          <w:rFonts w:hint="eastAsia" w:ascii="宋体" w:hAnsi="宋体"/>
          <w:bCs/>
          <w:sz w:val="24"/>
          <w:szCs w:val="21"/>
          <w:highlight w:val="none"/>
        </w:rPr>
        <w:t>委托代理人（签字/签章）：</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    </w:t>
      </w:r>
      <w:r>
        <w:rPr>
          <w:rFonts w:hint="eastAsia" w:ascii="宋体" w:hAnsi="宋体"/>
          <w:bCs/>
          <w:sz w:val="24"/>
          <w:szCs w:val="21"/>
          <w:highlight w:val="none"/>
          <w:lang w:val="zh-CN"/>
        </w:rPr>
        <w:t xml:space="preserve">                      </w:t>
      </w:r>
    </w:p>
    <w:p w14:paraId="627D681B">
      <w:pPr>
        <w:spacing w:line="460" w:lineRule="exact"/>
        <w:ind w:firstLine="481"/>
        <w:rPr>
          <w:rFonts w:hint="eastAsia" w:ascii="宋体" w:hAnsi="宋体"/>
          <w:bCs/>
          <w:sz w:val="24"/>
          <w:szCs w:val="21"/>
          <w:highlight w:val="none"/>
          <w:lang w:val="zh-CN"/>
        </w:rPr>
      </w:pPr>
      <w:r>
        <w:rPr>
          <w:rFonts w:hint="eastAsia" w:ascii="宋体" w:hAnsi="宋体"/>
          <w:bCs/>
          <w:sz w:val="24"/>
          <w:szCs w:val="21"/>
          <w:highlight w:val="none"/>
        </w:rPr>
        <w:t>日期：</w:t>
      </w:r>
      <w:r>
        <w:rPr>
          <w:rFonts w:hint="eastAsia" w:ascii="宋体" w:hAnsi="宋体"/>
          <w:bCs/>
          <w:sz w:val="24"/>
          <w:szCs w:val="21"/>
          <w:highlight w:val="none"/>
          <w:u w:val="single"/>
        </w:rPr>
        <w:t xml:space="preserve">          </w:t>
      </w:r>
      <w:r>
        <w:rPr>
          <w:rFonts w:hint="eastAsia" w:ascii="宋体" w:hAnsi="宋体"/>
          <w:bCs/>
          <w:sz w:val="24"/>
          <w:szCs w:val="21"/>
          <w:highlight w:val="none"/>
        </w:rPr>
        <w:t>年</w:t>
      </w:r>
      <w:r>
        <w:rPr>
          <w:rFonts w:hint="eastAsia" w:ascii="宋体" w:hAnsi="宋体"/>
          <w:bCs/>
          <w:sz w:val="24"/>
          <w:szCs w:val="21"/>
          <w:highlight w:val="none"/>
          <w:u w:val="single"/>
        </w:rPr>
        <w:t xml:space="preserve">         </w:t>
      </w:r>
      <w:r>
        <w:rPr>
          <w:rFonts w:hint="eastAsia" w:ascii="宋体" w:hAnsi="宋体"/>
          <w:bCs/>
          <w:sz w:val="24"/>
          <w:szCs w:val="21"/>
          <w:highlight w:val="none"/>
        </w:rPr>
        <w:t>月</w:t>
      </w:r>
      <w:r>
        <w:rPr>
          <w:rFonts w:hint="eastAsia" w:ascii="宋体" w:hAnsi="宋体"/>
          <w:bCs/>
          <w:sz w:val="24"/>
          <w:szCs w:val="21"/>
          <w:highlight w:val="none"/>
          <w:u w:val="single"/>
        </w:rPr>
        <w:t xml:space="preserve">           </w:t>
      </w:r>
      <w:r>
        <w:rPr>
          <w:rFonts w:hint="eastAsia" w:ascii="宋体" w:hAnsi="宋体"/>
          <w:bCs/>
          <w:sz w:val="24"/>
          <w:szCs w:val="21"/>
          <w:highlight w:val="none"/>
        </w:rPr>
        <w:t>日</w:t>
      </w:r>
    </w:p>
    <w:p w14:paraId="1861AEAE">
      <w:pPr>
        <w:spacing w:line="460" w:lineRule="exact"/>
        <w:ind w:firstLine="481"/>
        <w:rPr>
          <w:rFonts w:hint="eastAsia" w:ascii="宋体" w:hAnsi="宋体"/>
          <w:bCs/>
          <w:sz w:val="24"/>
          <w:szCs w:val="21"/>
          <w:highlight w:val="none"/>
        </w:rPr>
      </w:pPr>
    </w:p>
    <w:p w14:paraId="704BCFD5">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法定代表人（单位负责人）有效期内的身份证正反面电子件：</w:t>
      </w:r>
    </w:p>
    <w:tbl>
      <w:tblPr>
        <w:tblStyle w:val="37"/>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8D13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tcPr>
          <w:p w14:paraId="1F564550">
            <w:pPr>
              <w:spacing w:line="460" w:lineRule="exact"/>
              <w:ind w:firstLine="481"/>
              <w:rPr>
                <w:rFonts w:hint="eastAsia" w:ascii="宋体" w:hAnsi="宋体"/>
                <w:bCs/>
                <w:sz w:val="24"/>
                <w:szCs w:val="21"/>
                <w:highlight w:val="none"/>
              </w:rPr>
            </w:pPr>
          </w:p>
          <w:p w14:paraId="303C2B2F">
            <w:pPr>
              <w:spacing w:line="460" w:lineRule="exact"/>
              <w:ind w:firstLine="481"/>
              <w:rPr>
                <w:rFonts w:hint="eastAsia" w:ascii="宋体" w:hAnsi="宋体"/>
                <w:bCs/>
                <w:sz w:val="24"/>
                <w:szCs w:val="21"/>
                <w:highlight w:val="none"/>
              </w:rPr>
            </w:pPr>
          </w:p>
          <w:p w14:paraId="15ECB92A">
            <w:pPr>
              <w:spacing w:line="460" w:lineRule="exact"/>
              <w:ind w:firstLine="481"/>
              <w:rPr>
                <w:rFonts w:hint="eastAsia" w:ascii="宋体" w:hAnsi="宋体"/>
                <w:bCs/>
                <w:sz w:val="24"/>
                <w:szCs w:val="21"/>
                <w:highlight w:val="none"/>
              </w:rPr>
            </w:pPr>
          </w:p>
        </w:tc>
        <w:tc>
          <w:tcPr>
            <w:tcW w:w="4536" w:type="dxa"/>
          </w:tcPr>
          <w:p w14:paraId="6232CAAC">
            <w:pPr>
              <w:spacing w:line="460" w:lineRule="exact"/>
              <w:ind w:firstLine="481"/>
              <w:rPr>
                <w:rFonts w:hint="eastAsia" w:ascii="宋体" w:hAnsi="宋体"/>
                <w:bCs/>
                <w:sz w:val="24"/>
                <w:szCs w:val="21"/>
                <w:highlight w:val="none"/>
              </w:rPr>
            </w:pPr>
          </w:p>
          <w:p w14:paraId="1F34AD9D">
            <w:pPr>
              <w:spacing w:line="460" w:lineRule="exact"/>
              <w:ind w:firstLine="481"/>
              <w:rPr>
                <w:rFonts w:hint="eastAsia" w:ascii="宋体" w:hAnsi="宋体"/>
                <w:bCs/>
                <w:sz w:val="24"/>
                <w:szCs w:val="21"/>
                <w:highlight w:val="none"/>
              </w:rPr>
            </w:pPr>
          </w:p>
          <w:p w14:paraId="42784040">
            <w:pPr>
              <w:spacing w:line="460" w:lineRule="exact"/>
              <w:ind w:firstLine="481"/>
              <w:rPr>
                <w:rFonts w:hint="eastAsia" w:ascii="宋体" w:hAnsi="宋体"/>
                <w:bCs/>
                <w:sz w:val="24"/>
                <w:szCs w:val="21"/>
                <w:highlight w:val="none"/>
              </w:rPr>
            </w:pPr>
          </w:p>
        </w:tc>
      </w:tr>
    </w:tbl>
    <w:p w14:paraId="1EDC8798">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委托代理人有效期内的身份证正反面电子件：</w:t>
      </w:r>
    </w:p>
    <w:tbl>
      <w:tblPr>
        <w:tblStyle w:val="37"/>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B8F1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tcPr>
          <w:p w14:paraId="21CE42F5">
            <w:pPr>
              <w:spacing w:line="460" w:lineRule="exact"/>
              <w:ind w:firstLine="481"/>
              <w:rPr>
                <w:rFonts w:hint="eastAsia" w:ascii="宋体" w:hAnsi="宋体"/>
                <w:bCs/>
                <w:sz w:val="24"/>
                <w:szCs w:val="21"/>
                <w:highlight w:val="none"/>
              </w:rPr>
            </w:pPr>
          </w:p>
          <w:p w14:paraId="112ACC29">
            <w:pPr>
              <w:spacing w:line="460" w:lineRule="exact"/>
              <w:ind w:firstLine="481"/>
              <w:rPr>
                <w:rFonts w:hint="eastAsia" w:ascii="宋体" w:hAnsi="宋体"/>
                <w:bCs/>
                <w:sz w:val="24"/>
                <w:szCs w:val="21"/>
                <w:highlight w:val="none"/>
              </w:rPr>
            </w:pPr>
          </w:p>
          <w:p w14:paraId="4C3B7CD1">
            <w:pPr>
              <w:spacing w:line="460" w:lineRule="exact"/>
              <w:ind w:firstLine="481"/>
              <w:rPr>
                <w:rFonts w:hint="eastAsia" w:ascii="宋体" w:hAnsi="宋体"/>
                <w:bCs/>
                <w:sz w:val="24"/>
                <w:szCs w:val="21"/>
                <w:highlight w:val="none"/>
              </w:rPr>
            </w:pPr>
          </w:p>
        </w:tc>
        <w:tc>
          <w:tcPr>
            <w:tcW w:w="4536" w:type="dxa"/>
          </w:tcPr>
          <w:p w14:paraId="653CE34B">
            <w:pPr>
              <w:spacing w:line="460" w:lineRule="exact"/>
              <w:ind w:firstLine="481"/>
              <w:rPr>
                <w:rFonts w:hint="eastAsia" w:ascii="宋体" w:hAnsi="宋体"/>
                <w:bCs/>
                <w:sz w:val="24"/>
                <w:szCs w:val="21"/>
                <w:highlight w:val="none"/>
              </w:rPr>
            </w:pPr>
          </w:p>
          <w:p w14:paraId="578BE8D6">
            <w:pPr>
              <w:spacing w:line="460" w:lineRule="exact"/>
              <w:ind w:firstLine="481"/>
              <w:rPr>
                <w:rFonts w:hint="eastAsia" w:ascii="宋体" w:hAnsi="宋体"/>
                <w:bCs/>
                <w:sz w:val="24"/>
                <w:szCs w:val="21"/>
                <w:highlight w:val="none"/>
              </w:rPr>
            </w:pPr>
          </w:p>
          <w:p w14:paraId="2DCFCAA3">
            <w:pPr>
              <w:spacing w:line="460" w:lineRule="exact"/>
              <w:ind w:firstLine="481"/>
              <w:rPr>
                <w:rFonts w:hint="eastAsia" w:ascii="宋体" w:hAnsi="宋体"/>
                <w:bCs/>
                <w:sz w:val="24"/>
                <w:szCs w:val="21"/>
                <w:highlight w:val="none"/>
              </w:rPr>
            </w:pPr>
          </w:p>
        </w:tc>
      </w:tr>
    </w:tbl>
    <w:p w14:paraId="1F81660B">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填报说明：</w:t>
      </w:r>
    </w:p>
    <w:p w14:paraId="371BB23F">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1、若投标人为事业单位或其他组织或分支机构（仅当招标文件注明允许分支机构投标的），则法定代表人（单位负责人）处的签署人可为单位负责人。</w:t>
      </w:r>
    </w:p>
    <w:p w14:paraId="1E0812CE">
      <w:pPr>
        <w:spacing w:line="460" w:lineRule="exact"/>
        <w:ind w:firstLine="480"/>
        <w:rPr>
          <w:rFonts w:hint="eastAsia" w:ascii="宋体" w:hAnsi="宋体"/>
          <w:bCs/>
          <w:sz w:val="24"/>
          <w:szCs w:val="21"/>
          <w:highlight w:val="none"/>
        </w:rPr>
      </w:pPr>
      <w:r>
        <w:rPr>
          <w:rFonts w:hint="eastAsia" w:ascii="宋体" w:hAnsi="宋体"/>
          <w:bCs/>
          <w:sz w:val="24"/>
          <w:szCs w:val="21"/>
          <w:highlight w:val="none"/>
        </w:rPr>
        <w:t>2、若投标文件中全部签字之处均为法定代表人（单位负责人）本人签署，则可不提供本《授权委托书》，但须提供《法定代表人（单位负责人）身份证明》。</w:t>
      </w:r>
    </w:p>
    <w:p w14:paraId="7E1C397B">
      <w:pPr>
        <w:spacing w:line="360" w:lineRule="exact"/>
        <w:ind w:firstLine="480"/>
        <w:rPr>
          <w:highlight w:val="none"/>
        </w:rPr>
      </w:pPr>
      <w:r>
        <w:rPr>
          <w:rFonts w:hint="eastAsia" w:ascii="宋体" w:hAnsi="宋体"/>
          <w:bCs/>
          <w:sz w:val="24"/>
          <w:szCs w:val="21"/>
          <w:highlight w:val="none"/>
        </w:rPr>
        <w:t>3、投标人为自然人的情形，可不提供本《授权委托书》。</w:t>
      </w:r>
      <w:r>
        <w:rPr>
          <w:rFonts w:hint="eastAsia" w:ascii="宋体" w:hAnsi="宋体"/>
          <w:bCs/>
          <w:sz w:val="24"/>
          <w:szCs w:val="21"/>
          <w:highlight w:val="none"/>
        </w:rPr>
        <w:br w:type="page" w:clear="all"/>
      </w:r>
    </w:p>
    <w:p w14:paraId="169578B6">
      <w:pPr>
        <w:spacing w:line="360" w:lineRule="exact"/>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法定代表人（单位负责人）身份证明</w:t>
      </w:r>
    </w:p>
    <w:p w14:paraId="151204B1">
      <w:pPr>
        <w:spacing w:line="200" w:lineRule="exact"/>
        <w:rPr>
          <w:rFonts w:hint="eastAsia" w:ascii="宋体" w:hAnsi="宋体"/>
          <w:sz w:val="20"/>
          <w:szCs w:val="20"/>
          <w:highlight w:val="none"/>
        </w:rPr>
      </w:pPr>
    </w:p>
    <w:p w14:paraId="47BFDFFF">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致：</w:t>
      </w:r>
    </w:p>
    <w:p w14:paraId="1187BEA9">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兹证明，</w:t>
      </w:r>
    </w:p>
    <w:p w14:paraId="6E10F161">
      <w:pPr>
        <w:spacing w:line="460" w:lineRule="exact"/>
        <w:ind w:firstLine="481"/>
        <w:rPr>
          <w:rFonts w:hint="eastAsia" w:ascii="宋体" w:hAnsi="宋体"/>
          <w:bCs/>
          <w:sz w:val="24"/>
          <w:szCs w:val="21"/>
          <w:highlight w:val="none"/>
          <w:u w:val="single"/>
        </w:rPr>
      </w:pPr>
      <w:r>
        <w:rPr>
          <w:rFonts w:hint="eastAsia" w:ascii="宋体" w:hAnsi="宋体"/>
          <w:bCs/>
          <w:sz w:val="24"/>
          <w:szCs w:val="21"/>
          <w:highlight w:val="none"/>
        </w:rPr>
        <w:t>姓名：</w:t>
      </w:r>
      <w:r>
        <w:rPr>
          <w:rFonts w:hint="eastAsia" w:ascii="宋体" w:hAnsi="宋体"/>
          <w:bCs/>
          <w:sz w:val="24"/>
          <w:szCs w:val="21"/>
          <w:highlight w:val="none"/>
          <w:u w:val="single"/>
        </w:rPr>
        <w:t xml:space="preserve">         </w:t>
      </w:r>
      <w:r>
        <w:rPr>
          <w:rFonts w:hint="eastAsia" w:ascii="宋体" w:hAnsi="宋体"/>
          <w:bCs/>
          <w:sz w:val="24"/>
          <w:szCs w:val="21"/>
          <w:highlight w:val="none"/>
        </w:rPr>
        <w:t>性别：</w:t>
      </w:r>
      <w:r>
        <w:rPr>
          <w:rFonts w:hint="eastAsia" w:ascii="宋体" w:hAnsi="宋体"/>
          <w:bCs/>
          <w:sz w:val="24"/>
          <w:szCs w:val="21"/>
          <w:highlight w:val="none"/>
          <w:u w:val="single"/>
        </w:rPr>
        <w:t xml:space="preserve">        </w:t>
      </w:r>
      <w:r>
        <w:rPr>
          <w:rFonts w:hint="eastAsia" w:ascii="宋体" w:hAnsi="宋体"/>
          <w:bCs/>
          <w:sz w:val="24"/>
          <w:szCs w:val="21"/>
          <w:highlight w:val="none"/>
        </w:rPr>
        <w:t>年龄：</w:t>
      </w:r>
      <w:r>
        <w:rPr>
          <w:rFonts w:hint="eastAsia" w:ascii="宋体" w:hAnsi="宋体"/>
          <w:bCs/>
          <w:sz w:val="24"/>
          <w:szCs w:val="21"/>
          <w:highlight w:val="none"/>
          <w:u w:val="single"/>
        </w:rPr>
        <w:t xml:space="preserve">         </w:t>
      </w:r>
      <w:r>
        <w:rPr>
          <w:rFonts w:hint="eastAsia" w:ascii="宋体" w:hAnsi="宋体"/>
          <w:bCs/>
          <w:sz w:val="24"/>
          <w:szCs w:val="21"/>
          <w:highlight w:val="none"/>
        </w:rPr>
        <w:t>职务：</w:t>
      </w:r>
      <w:r>
        <w:rPr>
          <w:rFonts w:hint="eastAsia" w:ascii="宋体" w:hAnsi="宋体"/>
          <w:bCs/>
          <w:sz w:val="24"/>
          <w:szCs w:val="21"/>
          <w:highlight w:val="none"/>
          <w:u w:val="single"/>
        </w:rPr>
        <w:t xml:space="preserve">          </w:t>
      </w:r>
    </w:p>
    <w:p w14:paraId="26D58B6A">
      <w:pPr>
        <w:spacing w:line="460" w:lineRule="exact"/>
        <w:ind w:firstLine="481"/>
        <w:rPr>
          <w:rFonts w:hint="eastAsia" w:ascii="宋体" w:hAnsi="宋体"/>
          <w:bCs/>
          <w:sz w:val="24"/>
          <w:szCs w:val="21"/>
          <w:highlight w:val="none"/>
        </w:rPr>
      </w:pPr>
    </w:p>
    <w:p w14:paraId="5BD50DEE">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系</w:t>
      </w:r>
      <w:r>
        <w:rPr>
          <w:rFonts w:hint="eastAsia" w:ascii="宋体" w:hAnsi="宋体"/>
          <w:bCs/>
          <w:sz w:val="24"/>
          <w:szCs w:val="21"/>
          <w:highlight w:val="none"/>
          <w:u w:val="single"/>
        </w:rPr>
        <w:t xml:space="preserve">                   </w:t>
      </w:r>
      <w:r>
        <w:rPr>
          <w:rFonts w:hint="eastAsia" w:ascii="宋体" w:hAnsi="宋体"/>
          <w:bCs/>
          <w:sz w:val="24"/>
          <w:szCs w:val="21"/>
          <w:highlight w:val="none"/>
        </w:rPr>
        <w:t>（投标人名称）的法定代表人（单位负责人）。</w:t>
      </w:r>
    </w:p>
    <w:p w14:paraId="03E769BE">
      <w:pPr>
        <w:spacing w:line="460" w:lineRule="exact"/>
        <w:ind w:firstLine="481"/>
        <w:rPr>
          <w:rFonts w:hint="eastAsia" w:ascii="宋体" w:hAnsi="宋体"/>
          <w:bCs/>
          <w:sz w:val="24"/>
          <w:szCs w:val="21"/>
          <w:highlight w:val="none"/>
        </w:rPr>
      </w:pPr>
    </w:p>
    <w:p w14:paraId="4B8385EC">
      <w:pPr>
        <w:spacing w:line="460" w:lineRule="exact"/>
        <w:ind w:firstLine="481"/>
        <w:rPr>
          <w:rFonts w:hint="eastAsia" w:ascii="宋体" w:hAnsi="宋体"/>
          <w:bCs/>
          <w:sz w:val="24"/>
          <w:szCs w:val="21"/>
          <w:highlight w:val="none"/>
        </w:rPr>
      </w:pPr>
    </w:p>
    <w:p w14:paraId="5AF4E609">
      <w:pPr>
        <w:spacing w:line="460" w:lineRule="exact"/>
        <w:ind w:firstLine="481"/>
        <w:rPr>
          <w:rFonts w:hint="eastAsia" w:ascii="宋体" w:hAnsi="宋体"/>
          <w:bCs/>
          <w:sz w:val="24"/>
          <w:szCs w:val="21"/>
          <w:highlight w:val="none"/>
        </w:rPr>
      </w:pPr>
    </w:p>
    <w:p w14:paraId="0702107B">
      <w:pPr>
        <w:spacing w:line="460" w:lineRule="exact"/>
        <w:ind w:firstLine="481"/>
        <w:rPr>
          <w:rFonts w:hint="eastAsia" w:ascii="宋体" w:hAnsi="宋体"/>
          <w:bCs/>
          <w:sz w:val="24"/>
          <w:szCs w:val="21"/>
          <w:highlight w:val="none"/>
        </w:rPr>
      </w:pPr>
      <w:r>
        <w:rPr>
          <w:rFonts w:hint="eastAsia" w:ascii="宋体" w:hAnsi="宋体"/>
          <w:bCs/>
          <w:sz w:val="24"/>
          <w:szCs w:val="21"/>
          <w:highlight w:val="none"/>
        </w:rPr>
        <w:t>附：法定代表人（单位负责人）有效期内的身份证正反面电子件。</w:t>
      </w:r>
    </w:p>
    <w:tbl>
      <w:tblPr>
        <w:tblStyle w:val="37"/>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5E49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tcPr>
          <w:p w14:paraId="2074C899">
            <w:pPr>
              <w:spacing w:line="460" w:lineRule="exact"/>
              <w:ind w:firstLine="481"/>
              <w:rPr>
                <w:rFonts w:hint="eastAsia" w:ascii="宋体" w:hAnsi="宋体"/>
                <w:bCs/>
                <w:sz w:val="24"/>
                <w:szCs w:val="21"/>
                <w:highlight w:val="none"/>
              </w:rPr>
            </w:pPr>
          </w:p>
          <w:p w14:paraId="45D38D06">
            <w:pPr>
              <w:spacing w:line="460" w:lineRule="exact"/>
              <w:ind w:firstLine="481"/>
              <w:rPr>
                <w:rFonts w:hint="eastAsia" w:ascii="宋体" w:hAnsi="宋体"/>
                <w:bCs/>
                <w:sz w:val="24"/>
                <w:szCs w:val="21"/>
                <w:highlight w:val="none"/>
              </w:rPr>
            </w:pPr>
          </w:p>
          <w:p w14:paraId="7AF75D6A">
            <w:pPr>
              <w:spacing w:line="460" w:lineRule="exact"/>
              <w:ind w:firstLine="481"/>
              <w:rPr>
                <w:rFonts w:hint="eastAsia" w:ascii="宋体" w:hAnsi="宋体"/>
                <w:bCs/>
                <w:sz w:val="24"/>
                <w:szCs w:val="21"/>
                <w:highlight w:val="none"/>
              </w:rPr>
            </w:pPr>
          </w:p>
        </w:tc>
        <w:tc>
          <w:tcPr>
            <w:tcW w:w="4536" w:type="dxa"/>
          </w:tcPr>
          <w:p w14:paraId="252A5957">
            <w:pPr>
              <w:spacing w:line="460" w:lineRule="exact"/>
              <w:ind w:firstLine="481"/>
              <w:rPr>
                <w:rFonts w:hint="eastAsia" w:ascii="宋体" w:hAnsi="宋体"/>
                <w:bCs/>
                <w:sz w:val="24"/>
                <w:szCs w:val="21"/>
                <w:highlight w:val="none"/>
              </w:rPr>
            </w:pPr>
          </w:p>
          <w:p w14:paraId="3DC15E0B">
            <w:pPr>
              <w:spacing w:line="460" w:lineRule="exact"/>
              <w:ind w:firstLine="481"/>
              <w:rPr>
                <w:rFonts w:hint="eastAsia" w:ascii="宋体" w:hAnsi="宋体"/>
                <w:bCs/>
                <w:sz w:val="24"/>
                <w:szCs w:val="21"/>
                <w:highlight w:val="none"/>
              </w:rPr>
            </w:pPr>
          </w:p>
          <w:p w14:paraId="749C35CA">
            <w:pPr>
              <w:spacing w:line="460" w:lineRule="exact"/>
              <w:ind w:firstLine="481"/>
              <w:rPr>
                <w:rFonts w:hint="eastAsia" w:ascii="宋体" w:hAnsi="宋体"/>
                <w:bCs/>
                <w:sz w:val="24"/>
                <w:szCs w:val="21"/>
                <w:highlight w:val="none"/>
              </w:rPr>
            </w:pPr>
          </w:p>
        </w:tc>
      </w:tr>
    </w:tbl>
    <w:p w14:paraId="4FB04062">
      <w:pPr>
        <w:spacing w:line="460" w:lineRule="exact"/>
        <w:ind w:firstLine="481"/>
        <w:rPr>
          <w:rFonts w:hint="eastAsia" w:ascii="宋体" w:hAnsi="宋体"/>
          <w:bCs/>
          <w:sz w:val="24"/>
          <w:szCs w:val="21"/>
          <w:highlight w:val="none"/>
        </w:rPr>
      </w:pPr>
    </w:p>
    <w:p w14:paraId="5345C05B">
      <w:pPr>
        <w:spacing w:line="460" w:lineRule="exact"/>
        <w:ind w:firstLine="481"/>
        <w:rPr>
          <w:rFonts w:hint="eastAsia" w:ascii="宋体" w:hAnsi="宋体"/>
          <w:bCs/>
          <w:sz w:val="24"/>
          <w:szCs w:val="21"/>
          <w:highlight w:val="none"/>
        </w:rPr>
      </w:pPr>
    </w:p>
    <w:p w14:paraId="182AEBD7">
      <w:pPr>
        <w:spacing w:line="460" w:lineRule="exact"/>
        <w:ind w:firstLine="481"/>
        <w:rPr>
          <w:rFonts w:hint="eastAsia" w:ascii="宋体" w:hAnsi="宋体"/>
          <w:bCs/>
          <w:sz w:val="24"/>
          <w:szCs w:val="21"/>
          <w:highlight w:val="none"/>
          <w:u w:val="single"/>
        </w:rPr>
      </w:pPr>
      <w:r>
        <w:rPr>
          <w:rFonts w:hint="eastAsia" w:ascii="宋体" w:hAnsi="宋体"/>
          <w:bCs/>
          <w:sz w:val="24"/>
          <w:szCs w:val="21"/>
          <w:highlight w:val="none"/>
        </w:rPr>
        <w:t>投标人名称（加盖公章）</w:t>
      </w:r>
      <w:r>
        <w:rPr>
          <w:rFonts w:hint="eastAsia" w:ascii="宋体" w:hAnsi="宋体"/>
          <w:bCs/>
          <w:sz w:val="24"/>
          <w:szCs w:val="21"/>
          <w:highlight w:val="none"/>
          <w:lang w:val="zh-CN"/>
        </w:rPr>
        <w:t>：</w:t>
      </w:r>
      <w:r>
        <w:rPr>
          <w:rFonts w:hint="eastAsia" w:ascii="宋体" w:hAnsi="宋体"/>
          <w:bCs/>
          <w:sz w:val="24"/>
          <w:szCs w:val="21"/>
          <w:highlight w:val="none"/>
          <w:u w:val="single"/>
        </w:rPr>
        <w:t xml:space="preserve">                </w:t>
      </w:r>
    </w:p>
    <w:p w14:paraId="669A2CC1">
      <w:pPr>
        <w:spacing w:line="460" w:lineRule="exact"/>
        <w:ind w:firstLine="481"/>
        <w:rPr>
          <w:rFonts w:hint="eastAsia" w:ascii="宋体" w:hAnsi="宋体"/>
          <w:bCs/>
          <w:sz w:val="24"/>
          <w:szCs w:val="21"/>
          <w:highlight w:val="none"/>
          <w:u w:val="single"/>
        </w:rPr>
      </w:pPr>
      <w:r>
        <w:rPr>
          <w:rFonts w:hint="eastAsia" w:ascii="宋体" w:hAnsi="宋体"/>
          <w:bCs/>
          <w:sz w:val="24"/>
          <w:szCs w:val="21"/>
          <w:highlight w:val="none"/>
        </w:rPr>
        <w:t>法定代表人（单位负责人）（签字、签章或印鉴）：</w:t>
      </w:r>
      <w:r>
        <w:rPr>
          <w:rFonts w:hint="eastAsia" w:ascii="宋体" w:hAnsi="宋体"/>
          <w:bCs/>
          <w:sz w:val="24"/>
          <w:szCs w:val="21"/>
          <w:highlight w:val="none"/>
          <w:u w:val="single"/>
        </w:rPr>
        <w:t xml:space="preserve">           </w:t>
      </w:r>
    </w:p>
    <w:p w14:paraId="3067B769">
      <w:pPr>
        <w:spacing w:line="460" w:lineRule="exact"/>
        <w:ind w:firstLine="481"/>
        <w:rPr>
          <w:rFonts w:hint="eastAsia" w:ascii="宋体" w:hAnsi="宋体"/>
          <w:bCs/>
          <w:sz w:val="24"/>
          <w:szCs w:val="21"/>
          <w:highlight w:val="none"/>
        </w:rPr>
      </w:pPr>
    </w:p>
    <w:p w14:paraId="4EC1D150">
      <w:pPr>
        <w:spacing w:line="460" w:lineRule="exact"/>
        <w:ind w:firstLine="481"/>
        <w:rPr>
          <w:rFonts w:hint="eastAsia" w:ascii="宋体" w:hAnsi="宋体"/>
          <w:bCs/>
          <w:sz w:val="24"/>
          <w:szCs w:val="21"/>
          <w:highlight w:val="none"/>
          <w:lang w:val="zh-CN"/>
        </w:rPr>
      </w:pPr>
      <w:r>
        <w:rPr>
          <w:rFonts w:hint="eastAsia" w:ascii="宋体" w:hAnsi="宋体"/>
          <w:bCs/>
          <w:sz w:val="24"/>
          <w:szCs w:val="21"/>
          <w:highlight w:val="none"/>
        </w:rPr>
        <w:t>日期：</w:t>
      </w:r>
      <w:r>
        <w:rPr>
          <w:rFonts w:hint="eastAsia" w:ascii="宋体" w:hAnsi="宋体"/>
          <w:bCs/>
          <w:sz w:val="24"/>
          <w:szCs w:val="21"/>
          <w:highlight w:val="none"/>
          <w:u w:val="single"/>
        </w:rPr>
        <w:t xml:space="preserve">       </w:t>
      </w:r>
      <w:r>
        <w:rPr>
          <w:rFonts w:hint="eastAsia" w:ascii="宋体" w:hAnsi="宋体"/>
          <w:bCs/>
          <w:sz w:val="24"/>
          <w:szCs w:val="21"/>
          <w:highlight w:val="none"/>
        </w:rPr>
        <w:t>年</w:t>
      </w:r>
      <w:r>
        <w:rPr>
          <w:rFonts w:hint="eastAsia" w:ascii="宋体" w:hAnsi="宋体"/>
          <w:bCs/>
          <w:sz w:val="24"/>
          <w:szCs w:val="21"/>
          <w:highlight w:val="none"/>
          <w:u w:val="single"/>
        </w:rPr>
        <w:t xml:space="preserve">       </w:t>
      </w:r>
      <w:r>
        <w:rPr>
          <w:rFonts w:hint="eastAsia" w:ascii="宋体" w:hAnsi="宋体"/>
          <w:bCs/>
          <w:sz w:val="24"/>
          <w:szCs w:val="21"/>
          <w:highlight w:val="none"/>
        </w:rPr>
        <w:t>月</w:t>
      </w:r>
      <w:r>
        <w:rPr>
          <w:rFonts w:hint="eastAsia" w:ascii="宋体" w:hAnsi="宋体"/>
          <w:bCs/>
          <w:sz w:val="24"/>
          <w:szCs w:val="21"/>
          <w:highlight w:val="none"/>
          <w:u w:val="single"/>
        </w:rPr>
        <w:t xml:space="preserve">       </w:t>
      </w:r>
      <w:r>
        <w:rPr>
          <w:rFonts w:hint="eastAsia" w:ascii="宋体" w:hAnsi="宋体"/>
          <w:bCs/>
          <w:sz w:val="24"/>
          <w:szCs w:val="21"/>
          <w:highlight w:val="none"/>
        </w:rPr>
        <w:t>日</w:t>
      </w:r>
    </w:p>
    <w:p w14:paraId="47CC5F36">
      <w:pPr>
        <w:spacing w:line="460" w:lineRule="exact"/>
        <w:ind w:firstLine="481"/>
        <w:rPr>
          <w:rFonts w:hint="eastAsia" w:ascii="宋体" w:hAnsi="宋体"/>
          <w:bCs/>
          <w:sz w:val="24"/>
          <w:szCs w:val="21"/>
          <w:highlight w:val="none"/>
        </w:rPr>
      </w:pPr>
    </w:p>
    <w:p w14:paraId="7A5F6924">
      <w:pPr>
        <w:spacing w:line="460" w:lineRule="exact"/>
        <w:ind w:firstLine="481"/>
        <w:rPr>
          <w:rFonts w:hint="eastAsia" w:ascii="宋体" w:hAnsi="宋体"/>
          <w:bCs/>
          <w:sz w:val="24"/>
          <w:szCs w:val="21"/>
          <w:highlight w:val="none"/>
        </w:rPr>
      </w:pPr>
    </w:p>
    <w:p w14:paraId="1166713D">
      <w:pPr>
        <w:ind w:firstLine="420"/>
        <w:rPr>
          <w:i/>
          <w:sz w:val="24"/>
          <w:szCs w:val="24"/>
          <w:highlight w:val="none"/>
          <w:u w:val="single"/>
        </w:rPr>
      </w:pPr>
    </w:p>
    <w:p w14:paraId="21A1A685">
      <w:pPr>
        <w:rPr>
          <w:szCs w:val="21"/>
          <w:highlight w:val="none"/>
        </w:rPr>
      </w:pPr>
    </w:p>
    <w:p w14:paraId="280A71A6">
      <w:pPr>
        <w:spacing w:line="460" w:lineRule="exact"/>
        <w:rPr>
          <w:rFonts w:hint="eastAsia" w:ascii="宋体" w:hAnsi="宋体"/>
          <w:bCs/>
          <w:sz w:val="24"/>
          <w:szCs w:val="21"/>
          <w:highlight w:val="none"/>
        </w:rPr>
      </w:pPr>
    </w:p>
    <w:p w14:paraId="5C50924B">
      <w:pPr>
        <w:keepNext/>
        <w:keepLines/>
        <w:spacing w:before="260" w:after="260" w:line="416" w:lineRule="auto"/>
        <w:jc w:val="center"/>
        <w:outlineLvl w:val="1"/>
        <w:rPr>
          <w:rFonts w:hint="eastAsia" w:ascii="黑体" w:hAnsi="黑体" w:eastAsia="黑体"/>
          <w:iCs/>
          <w:sz w:val="32"/>
          <w:szCs w:val="32"/>
          <w:highlight w:val="none"/>
          <w:u w:val="single"/>
        </w:rPr>
      </w:pPr>
      <w:r>
        <w:rPr>
          <w:rFonts w:ascii="宋体" w:hAnsi="宋体" w:eastAsia="幼圆" w:cs="Arial"/>
          <w:b/>
          <w:sz w:val="24"/>
          <w:szCs w:val="44"/>
          <w:highlight w:val="none"/>
        </w:rPr>
        <w:br w:type="page" w:clear="all"/>
      </w:r>
      <w:bookmarkStart w:id="307" w:name="_Toc30562"/>
      <w:bookmarkStart w:id="308" w:name="_Toc24282"/>
      <w:bookmarkStart w:id="309" w:name="_Toc23712"/>
      <w:bookmarkStart w:id="310" w:name="_Toc12885"/>
      <w:bookmarkStart w:id="311" w:name="_Toc24969"/>
      <w:r>
        <w:rPr>
          <w:rFonts w:hint="eastAsia" w:ascii="黑体" w:hAnsi="黑体" w:eastAsia="黑体"/>
          <w:iCs/>
          <w:sz w:val="32"/>
          <w:szCs w:val="32"/>
          <w:highlight w:val="none"/>
          <w:u w:val="single"/>
        </w:rPr>
        <w:t>八、投标函</w:t>
      </w:r>
      <w:bookmarkEnd w:id="307"/>
      <w:bookmarkEnd w:id="308"/>
      <w:bookmarkEnd w:id="309"/>
      <w:bookmarkEnd w:id="310"/>
      <w:bookmarkEnd w:id="311"/>
    </w:p>
    <w:p w14:paraId="7D7A8619">
      <w:pPr>
        <w:spacing w:line="420" w:lineRule="exact"/>
        <w:jc w:val="left"/>
        <w:rPr>
          <w:rFonts w:hint="eastAsia" w:ascii="宋体" w:hAnsi="宋体"/>
          <w:sz w:val="24"/>
          <w:szCs w:val="21"/>
          <w:highlight w:val="none"/>
        </w:rPr>
      </w:pPr>
      <w:r>
        <w:rPr>
          <w:rFonts w:hint="eastAsia" w:ascii="宋体" w:hAnsi="宋体"/>
          <w:sz w:val="24"/>
          <w:szCs w:val="21"/>
          <w:highlight w:val="none"/>
        </w:rPr>
        <w:t>致：灌南县教育局</w:t>
      </w:r>
    </w:p>
    <w:p w14:paraId="3637AA3E">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根据贵方的JSZC-</w:t>
      </w:r>
      <w:r>
        <w:rPr>
          <w:rFonts w:ascii="宋体" w:hAnsi="宋体"/>
          <w:sz w:val="24"/>
          <w:szCs w:val="21"/>
          <w:highlight w:val="none"/>
        </w:rPr>
        <w:t>***</w:t>
      </w:r>
      <w:r>
        <w:rPr>
          <w:rFonts w:hint="eastAsia" w:ascii="宋体" w:hAnsi="宋体"/>
          <w:b/>
          <w:sz w:val="36"/>
          <w:szCs w:val="24"/>
          <w:highlight w:val="none"/>
          <w:u w:val="single"/>
        </w:rPr>
        <w:t xml:space="preserve">            </w:t>
      </w:r>
      <w:r>
        <w:rPr>
          <w:rFonts w:hint="eastAsia" w:ascii="宋体" w:hAnsi="宋体"/>
          <w:sz w:val="24"/>
          <w:szCs w:val="21"/>
          <w:highlight w:val="none"/>
        </w:rPr>
        <w:t>号招标文件，正式授权下述签字人_________________(姓名)代表我方______________（投标人的名称），全权处理本次项目投标的有关事宜。</w:t>
      </w:r>
    </w:p>
    <w:p w14:paraId="2E2554EB">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据此函，__________签字人兹宣布同意如下：</w:t>
      </w:r>
    </w:p>
    <w:p w14:paraId="554B600C">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1.按招标文件规定的各项要求，向买方提供所需货物（包含与货物相关的服务）。</w:t>
      </w:r>
    </w:p>
    <w:p w14:paraId="398DE24F">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2.我们完全理解贵方不一定将合同授予最低报价的投标人。</w:t>
      </w:r>
    </w:p>
    <w:p w14:paraId="0CD75DC7">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3.我们已详细审核全部招标文件及其有效补充文件，我们知道必须放弃提出含糊不清或误解问题的权利。</w:t>
      </w:r>
    </w:p>
    <w:p w14:paraId="29631B46">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4.我们同意从规定的开标日期起遵循本投标文件，并在规定的投标有效期期满之前均具有约束力。</w:t>
      </w:r>
    </w:p>
    <w:p w14:paraId="43731BF4">
      <w:pPr>
        <w:spacing w:line="420" w:lineRule="exact"/>
        <w:ind w:firstLine="480"/>
        <w:jc w:val="left"/>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.同意向贵方提供贵方可能另外要求的与投标有关的任何证据或资料，并保证我方已提供和将要提供的文件是真实的、准确的。</w:t>
      </w:r>
    </w:p>
    <w:p w14:paraId="574CF3F4">
      <w:pPr>
        <w:spacing w:line="420" w:lineRule="exact"/>
        <w:ind w:firstLine="480"/>
        <w:jc w:val="left"/>
        <w:rPr>
          <w:rFonts w:hint="eastAsia"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.一旦我方中标,我方将根据招标文件的规定，严格履行合同的责任和义务,并保证在招标文件规定的时间完成项目，交付买方验收、使用。</w:t>
      </w:r>
    </w:p>
    <w:p w14:paraId="586FA9C3">
      <w:pPr>
        <w:spacing w:line="420" w:lineRule="exact"/>
        <w:ind w:left="425"/>
        <w:jc w:val="left"/>
        <w:rPr>
          <w:rFonts w:hint="eastAsia" w:ascii="宋体" w:hAnsi="宋体"/>
          <w:sz w:val="24"/>
          <w:szCs w:val="21"/>
          <w:highlight w:val="none"/>
        </w:rPr>
      </w:pPr>
      <w:r>
        <w:rPr>
          <w:rFonts w:ascii="宋体" w:hAnsi="宋体"/>
          <w:sz w:val="24"/>
          <w:szCs w:val="21"/>
          <w:highlight w:val="none"/>
        </w:rPr>
        <w:t>7</w:t>
      </w:r>
      <w:r>
        <w:rPr>
          <w:rFonts w:hint="eastAsia" w:ascii="宋体" w:hAnsi="宋体"/>
          <w:sz w:val="24"/>
          <w:szCs w:val="21"/>
          <w:highlight w:val="none"/>
        </w:rPr>
        <w:t>.与本投标有关的正式通讯地址为：</w:t>
      </w:r>
    </w:p>
    <w:p w14:paraId="5E45A33C">
      <w:pPr>
        <w:spacing w:line="420" w:lineRule="exact"/>
        <w:ind w:left="420" w:firstLine="480"/>
        <w:jc w:val="left"/>
        <w:rPr>
          <w:rFonts w:hint="eastAsia" w:ascii="宋体" w:hAnsi="宋体"/>
          <w:sz w:val="24"/>
          <w:szCs w:val="21"/>
          <w:highlight w:val="none"/>
        </w:rPr>
      </w:pPr>
    </w:p>
    <w:p w14:paraId="4BD47B3B">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投标人（盖章）：</w:t>
      </w:r>
    </w:p>
    <w:p w14:paraId="468FCCE3">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法定代表人或委托代理人（签字或盖章）：</w:t>
      </w:r>
    </w:p>
    <w:p w14:paraId="59032BF3">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地          址：</w:t>
      </w:r>
    </w:p>
    <w:p w14:paraId="09702FDD">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邮          编：</w:t>
      </w:r>
    </w:p>
    <w:p w14:paraId="5DE8F12A">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电          话：</w:t>
      </w:r>
    </w:p>
    <w:p w14:paraId="7616D1A7">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传          真：</w:t>
      </w:r>
    </w:p>
    <w:p w14:paraId="2065701F">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投标人开户行：</w:t>
      </w:r>
    </w:p>
    <w:p w14:paraId="584D4A78">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 xml:space="preserve">账          号： </w:t>
      </w:r>
    </w:p>
    <w:p w14:paraId="6CD8D624">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日           期：________年____月____日</w:t>
      </w:r>
    </w:p>
    <w:p w14:paraId="1E75DE73">
      <w:pPr>
        <w:spacing w:line="560" w:lineRule="exact"/>
        <w:ind w:firstLine="240"/>
        <w:jc w:val="center"/>
        <w:rPr>
          <w:rFonts w:hint="eastAsia" w:ascii="宋体" w:hAnsi="宋体"/>
          <w:bCs/>
          <w:sz w:val="24"/>
          <w:szCs w:val="21"/>
          <w:highlight w:val="none"/>
        </w:rPr>
      </w:pPr>
    </w:p>
    <w:p w14:paraId="067E49C7">
      <w:pPr>
        <w:spacing w:line="560" w:lineRule="exact"/>
        <w:ind w:firstLine="240"/>
        <w:jc w:val="center"/>
        <w:rPr>
          <w:rFonts w:hint="eastAsia" w:ascii="宋体" w:hAnsi="宋体"/>
          <w:bCs/>
          <w:sz w:val="24"/>
          <w:szCs w:val="21"/>
          <w:highlight w:val="none"/>
        </w:rPr>
      </w:pPr>
    </w:p>
    <w:p w14:paraId="1AC248DC">
      <w:pPr>
        <w:spacing w:line="560" w:lineRule="exact"/>
        <w:rPr>
          <w:rFonts w:hint="eastAsia" w:ascii="宋体" w:hAnsi="宋体"/>
          <w:bCs/>
          <w:sz w:val="24"/>
          <w:szCs w:val="21"/>
          <w:highlight w:val="none"/>
        </w:rPr>
      </w:pPr>
    </w:p>
    <w:p w14:paraId="09ADC491">
      <w:pPr>
        <w:jc w:val="center"/>
        <w:rPr>
          <w:rFonts w:hint="eastAsia" w:ascii="黑体" w:hAnsi="黑体" w:eastAsia="黑体"/>
          <w:iCs/>
          <w:sz w:val="32"/>
          <w:szCs w:val="32"/>
          <w:highlight w:val="none"/>
          <w:u w:val="single"/>
        </w:rPr>
      </w:pPr>
      <w:r>
        <w:rPr>
          <w:rFonts w:hint="eastAsia" w:ascii="黑体" w:hAnsi="黑体" w:eastAsia="黑体"/>
          <w:iCs/>
          <w:sz w:val="32"/>
          <w:szCs w:val="32"/>
          <w:highlight w:val="none"/>
          <w:u w:val="single"/>
        </w:rPr>
        <w:t>九、中小企业声明函（货物）</w:t>
      </w:r>
    </w:p>
    <w:p w14:paraId="1167CF24">
      <w:pPr>
        <w:spacing w:line="560" w:lineRule="exact"/>
        <w:ind w:firstLine="360"/>
        <w:rPr>
          <w:rFonts w:hint="eastAsia" w:ascii="宋体" w:hAnsi="宋体"/>
          <w:sz w:val="24"/>
          <w:szCs w:val="24"/>
          <w:highlight w:val="none"/>
        </w:rPr>
      </w:pPr>
      <w:r>
        <w:rPr>
          <w:rFonts w:hint="eastAsia" w:ascii="宋体" w:hAnsi="宋体"/>
          <w:sz w:val="24"/>
          <w:szCs w:val="24"/>
          <w:highlight w:val="none"/>
        </w:rPr>
        <w:t>本公司（联合体）郑重声明，根据《政府采购促进中小企业发展管理办法》(财库[2020]46号)的规定，本公司（联合体）参加采购人组织的</w:t>
      </w:r>
      <w:r>
        <w:rPr>
          <w:rFonts w:hint="eastAsia" w:ascii="宋体" w:hAnsi="宋体"/>
          <w:sz w:val="24"/>
          <w:szCs w:val="24"/>
          <w:highlight w:val="none"/>
          <w:u w:val="single"/>
        </w:rPr>
        <w:t>（单位名称）</w:t>
      </w:r>
      <w:r>
        <w:rPr>
          <w:rFonts w:hint="eastAsia" w:ascii="宋体" w:hAnsi="宋体"/>
          <w:sz w:val="24"/>
          <w:szCs w:val="24"/>
          <w:highlight w:val="none"/>
        </w:rPr>
        <w:t>采购编号为</w:t>
      </w:r>
      <w:r>
        <w:rPr>
          <w:rFonts w:hint="eastAsia" w:ascii="宋体" w:hAnsi="宋体"/>
          <w:sz w:val="24"/>
          <w:szCs w:val="24"/>
          <w:highlight w:val="none"/>
          <w:u w:val="single"/>
        </w:rPr>
        <w:t>***</w:t>
      </w:r>
      <w:r>
        <w:rPr>
          <w:rFonts w:hint="eastAsia" w:ascii="宋体" w:hAnsi="宋体"/>
          <w:sz w:val="24"/>
          <w:szCs w:val="24"/>
          <w:highlight w:val="none"/>
        </w:rPr>
        <w:t>，</w:t>
      </w:r>
      <w:r>
        <w:rPr>
          <w:rFonts w:hint="eastAsia" w:ascii="宋体" w:hAnsi="宋体"/>
          <w:sz w:val="24"/>
          <w:szCs w:val="24"/>
          <w:highlight w:val="none"/>
          <w:u w:val="single"/>
        </w:rPr>
        <w:t>（项目名称）（项目编号：**）</w:t>
      </w:r>
      <w:r>
        <w:rPr>
          <w:rFonts w:hint="eastAsia" w:ascii="宋体" w:hAnsi="宋体"/>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p>
    <w:p w14:paraId="3C284638">
      <w:pPr>
        <w:spacing w:line="560" w:lineRule="exact"/>
        <w:ind w:firstLine="360"/>
        <w:rPr>
          <w:rFonts w:hint="eastAsia" w:ascii="宋体" w:hAnsi="宋体"/>
          <w:i/>
          <w:sz w:val="24"/>
          <w:szCs w:val="24"/>
          <w:highlight w:val="none"/>
          <w:u w:val="single"/>
        </w:rPr>
      </w:pPr>
      <w:r>
        <w:rPr>
          <w:rFonts w:hint="eastAsia" w:ascii="宋体" w:hAnsi="宋体"/>
          <w:sz w:val="24"/>
          <w:szCs w:val="24"/>
          <w:highlight w:val="none"/>
        </w:rPr>
        <w:t>1.</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行业；制造商为</w:t>
      </w:r>
      <w:r>
        <w:rPr>
          <w:rFonts w:hint="eastAsia" w:ascii="宋体" w:hAnsi="宋体"/>
          <w:sz w:val="24"/>
          <w:szCs w:val="24"/>
          <w:highlight w:val="none"/>
          <w:u w:val="singl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万元，属于</w:t>
      </w:r>
      <w:r>
        <w:rPr>
          <w:rFonts w:hint="eastAsia" w:ascii="宋体" w:hAnsi="宋体"/>
          <w:sz w:val="24"/>
          <w:szCs w:val="24"/>
          <w:highlight w:val="none"/>
          <w:u w:val="single"/>
        </w:rPr>
        <w:t>（中型企业、小型企业、微型企业）；</w:t>
      </w:r>
    </w:p>
    <w:p w14:paraId="5C5D2A4D">
      <w:pPr>
        <w:spacing w:line="560" w:lineRule="exact"/>
        <w:ind w:firstLine="360"/>
        <w:rPr>
          <w:rFonts w:hint="eastAsia" w:ascii="宋体" w:hAnsi="宋体"/>
          <w:i/>
          <w:sz w:val="24"/>
          <w:szCs w:val="24"/>
          <w:highlight w:val="none"/>
          <w:u w:val="single"/>
        </w:rPr>
      </w:pPr>
      <w:r>
        <w:rPr>
          <w:rFonts w:hint="eastAsia" w:ascii="宋体" w:hAnsi="宋体"/>
          <w:sz w:val="24"/>
          <w:szCs w:val="24"/>
          <w:highlight w:val="none"/>
        </w:rPr>
        <w:t>2.</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行业；制造商为</w:t>
      </w:r>
      <w:r>
        <w:rPr>
          <w:rFonts w:hint="eastAsia" w:ascii="宋体" w:hAnsi="宋体"/>
          <w:sz w:val="24"/>
          <w:szCs w:val="24"/>
          <w:highlight w:val="none"/>
          <w:u w:val="singl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万元，属于</w:t>
      </w:r>
      <w:r>
        <w:rPr>
          <w:rFonts w:hint="eastAsia" w:ascii="宋体" w:hAnsi="宋体"/>
          <w:sz w:val="24"/>
          <w:szCs w:val="24"/>
          <w:highlight w:val="none"/>
          <w:u w:val="single"/>
        </w:rPr>
        <w:t>（中型企业、小型企业、微型企业）；</w:t>
      </w:r>
    </w:p>
    <w:p w14:paraId="165D33F0">
      <w:pPr>
        <w:spacing w:line="560" w:lineRule="exact"/>
        <w:ind w:firstLine="360"/>
        <w:rPr>
          <w:rFonts w:hint="eastAsia" w:ascii="宋体" w:hAnsi="宋体"/>
          <w:sz w:val="24"/>
          <w:szCs w:val="24"/>
          <w:highlight w:val="none"/>
        </w:rPr>
      </w:pPr>
      <w:r>
        <w:rPr>
          <w:rFonts w:hint="eastAsia" w:ascii="宋体" w:hAnsi="宋体"/>
          <w:sz w:val="24"/>
          <w:szCs w:val="24"/>
          <w:highlight w:val="none"/>
        </w:rPr>
        <w:t>……</w:t>
      </w:r>
    </w:p>
    <w:p w14:paraId="01EA57FC">
      <w:pPr>
        <w:spacing w:line="560" w:lineRule="exact"/>
        <w:ind w:firstLine="360"/>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37020F74">
      <w:pPr>
        <w:spacing w:line="560" w:lineRule="exact"/>
        <w:ind w:firstLine="360"/>
        <w:rPr>
          <w:rFonts w:hint="eastAsia" w:ascii="宋体" w:hAnsi="宋体"/>
          <w:sz w:val="24"/>
          <w:szCs w:val="24"/>
          <w:highlight w:val="none"/>
        </w:rPr>
      </w:pPr>
      <w:r>
        <w:rPr>
          <w:rFonts w:hint="eastAsia" w:ascii="宋体" w:hAnsi="宋体"/>
          <w:sz w:val="24"/>
          <w:szCs w:val="24"/>
          <w:highlight w:val="none"/>
        </w:rPr>
        <w:t>本企业对上述声明内容的真实性负责。如有虚假，将依法承担相应责任</w:t>
      </w:r>
    </w:p>
    <w:p w14:paraId="78DCB819">
      <w:pPr>
        <w:spacing w:line="560" w:lineRule="exact"/>
        <w:ind w:right="180" w:firstLine="360"/>
        <w:jc w:val="right"/>
        <w:rPr>
          <w:rFonts w:hint="eastAsia" w:ascii="宋体" w:hAnsi="宋体"/>
          <w:sz w:val="24"/>
          <w:szCs w:val="24"/>
          <w:highlight w:val="none"/>
        </w:rPr>
      </w:pPr>
      <w:r>
        <w:rPr>
          <w:rFonts w:hint="eastAsia" w:ascii="宋体" w:hAnsi="宋体"/>
          <w:sz w:val="24"/>
          <w:szCs w:val="24"/>
          <w:highlight w:val="none"/>
        </w:rPr>
        <w:t>企业名称（加盖CA电子公章）：</w:t>
      </w:r>
    </w:p>
    <w:p w14:paraId="1D2A35FC">
      <w:pPr>
        <w:spacing w:line="560" w:lineRule="exact"/>
        <w:ind w:firstLine="360"/>
        <w:jc w:val="center"/>
        <w:rPr>
          <w:rFonts w:hint="eastAsia" w:ascii="华文新魏" w:hAnsi="宋体" w:eastAsia="华文新魏"/>
          <w:sz w:val="36"/>
          <w:szCs w:val="36"/>
          <w:highlight w:val="none"/>
        </w:rPr>
      </w:pPr>
      <w:r>
        <w:rPr>
          <w:rFonts w:hint="eastAsia" w:ascii="宋体" w:hAnsi="宋体"/>
          <w:sz w:val="24"/>
          <w:szCs w:val="24"/>
          <w:highlight w:val="none"/>
        </w:rPr>
        <w:t xml:space="preserve">                   日  期：</w:t>
      </w:r>
    </w:p>
    <w:p w14:paraId="07065D73">
      <w:pPr>
        <w:spacing w:line="540" w:lineRule="exact"/>
        <w:ind w:firstLine="480"/>
        <w:rPr>
          <w:rFonts w:hint="eastAsia" w:ascii="宋体" w:hAnsi="宋体"/>
          <w:sz w:val="24"/>
          <w:szCs w:val="24"/>
          <w:highlight w:val="none"/>
        </w:rPr>
      </w:pPr>
      <w:r>
        <w:rPr>
          <w:rFonts w:hint="eastAsia" w:ascii="宋体" w:hAnsi="宋体"/>
          <w:sz w:val="24"/>
          <w:szCs w:val="24"/>
          <w:highlight w:val="none"/>
        </w:rPr>
        <w:t>备注1：从业人员、营业收入、资产总额填报上一年度数据，无上一年度数据的新成立企业可不填报。</w:t>
      </w:r>
    </w:p>
    <w:p w14:paraId="4BF433B9">
      <w:pPr>
        <w:spacing w:line="540" w:lineRule="exact"/>
        <w:ind w:firstLine="480"/>
        <w:rPr>
          <w:rFonts w:hint="eastAsia" w:ascii="宋体" w:hAnsi="宋体"/>
          <w:sz w:val="24"/>
          <w:szCs w:val="24"/>
          <w:highlight w:val="none"/>
        </w:rPr>
      </w:pPr>
      <w:r>
        <w:rPr>
          <w:rFonts w:hint="eastAsia" w:ascii="宋体" w:hAnsi="宋体"/>
          <w:sz w:val="24"/>
          <w:szCs w:val="24"/>
          <w:highlight w:val="none"/>
        </w:rPr>
        <w:t>备注2：请投标人如实填写，所填内容须与报价明细表一致，如填写不完整或不一致或填写有误或未提供此声明函，将不享受扶持政策</w:t>
      </w:r>
      <w:r>
        <w:rPr>
          <w:rFonts w:hint="eastAsia" w:ascii="宋体" w:hAnsi="宋体"/>
          <w:b/>
          <w:bCs/>
          <w:sz w:val="24"/>
          <w:szCs w:val="24"/>
          <w:highlight w:val="none"/>
        </w:rPr>
        <w:t>（每个货物均要求</w:t>
      </w:r>
      <w:r>
        <w:rPr>
          <w:rFonts w:hint="eastAsia" w:ascii="宋体" w:hAnsi="宋体"/>
          <w:b/>
          <w:bCs/>
          <w:sz w:val="24"/>
          <w:szCs w:val="24"/>
          <w:highlight w:val="none"/>
          <w:lang w:val="en-US" w:eastAsia="zh-CN"/>
        </w:rPr>
        <w:t>逐项</w:t>
      </w:r>
      <w:r>
        <w:rPr>
          <w:rFonts w:hint="eastAsia" w:ascii="宋体" w:hAnsi="宋体"/>
          <w:b/>
          <w:bCs/>
          <w:sz w:val="24"/>
          <w:szCs w:val="24"/>
          <w:highlight w:val="none"/>
        </w:rPr>
        <w:t>对应填写）</w:t>
      </w:r>
      <w:r>
        <w:rPr>
          <w:rFonts w:hint="eastAsia" w:ascii="宋体" w:hAnsi="宋体"/>
          <w:sz w:val="24"/>
          <w:szCs w:val="24"/>
          <w:highlight w:val="none"/>
        </w:rPr>
        <w:t>。</w:t>
      </w:r>
    </w:p>
    <w:p w14:paraId="3A2FFB51">
      <w:pPr>
        <w:spacing w:line="540" w:lineRule="exact"/>
        <w:ind w:firstLine="480"/>
        <w:rPr>
          <w:rFonts w:hint="eastAsia" w:ascii="宋体" w:hAnsi="宋体"/>
          <w:sz w:val="24"/>
          <w:szCs w:val="24"/>
          <w:highlight w:val="none"/>
        </w:rPr>
      </w:pPr>
      <w:r>
        <w:rPr>
          <w:rFonts w:hint="eastAsia" w:ascii="宋体" w:hAnsi="宋体"/>
          <w:sz w:val="24"/>
          <w:szCs w:val="24"/>
          <w:highlight w:val="none"/>
        </w:rPr>
        <w:t>备注3：中标人的《中小企业声明函》随中标结果公开。</w:t>
      </w:r>
    </w:p>
    <w:p w14:paraId="7983BCD1">
      <w:pPr>
        <w:spacing w:line="460" w:lineRule="exact"/>
        <w:jc w:val="center"/>
        <w:rPr>
          <w:rFonts w:hint="eastAsia" w:ascii="黑体" w:hAnsi="黑体" w:eastAsia="黑体"/>
          <w:b/>
          <w:iCs/>
          <w:sz w:val="32"/>
          <w:szCs w:val="32"/>
          <w:highlight w:val="none"/>
        </w:rPr>
      </w:pPr>
      <w:r>
        <w:rPr>
          <w:rFonts w:hint="eastAsia" w:ascii="黑体" w:hAnsi="黑体" w:eastAsia="黑体"/>
          <w:iCs/>
          <w:sz w:val="32"/>
          <w:szCs w:val="32"/>
          <w:highlight w:val="none"/>
          <w:u w:val="single"/>
        </w:rPr>
        <w:t xml:space="preserve">十、残疾人福利性单位声明函 </w:t>
      </w:r>
    </w:p>
    <w:p w14:paraId="2F86F690">
      <w:pPr>
        <w:spacing w:line="588" w:lineRule="exact"/>
        <w:ind w:firstLine="480"/>
        <w:rPr>
          <w:rFonts w:hint="eastAsia" w:ascii="宋体" w:hAnsi="宋体"/>
          <w:sz w:val="24"/>
          <w:szCs w:val="21"/>
          <w:highlight w:val="none"/>
        </w:rPr>
      </w:pPr>
      <w:r>
        <w:rPr>
          <w:rFonts w:hint="eastAsia" w:ascii="宋体" w:hAnsi="宋体"/>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项目（分包号：**）采购活动提供本单位制造的货物，或者提供其他残疾人福利性单位制造的货物（不包括使用非残疾人福利性单位注册商标的货物）。相关企业的具体情况如下：</w:t>
      </w:r>
    </w:p>
    <w:p w14:paraId="454A27E8">
      <w:pPr>
        <w:spacing w:line="588" w:lineRule="exact"/>
        <w:ind w:firstLine="480"/>
        <w:rPr>
          <w:rFonts w:hint="eastAsia" w:ascii="宋体" w:hAnsi="宋体"/>
          <w:sz w:val="24"/>
          <w:szCs w:val="21"/>
          <w:highlight w:val="none"/>
        </w:rPr>
      </w:pPr>
      <w:r>
        <w:rPr>
          <w:rFonts w:hint="eastAsia" w:ascii="宋体" w:hAnsi="宋体"/>
          <w:sz w:val="24"/>
          <w:szCs w:val="21"/>
          <w:highlight w:val="none"/>
        </w:rPr>
        <w:t xml:space="preserve">1. </w:t>
      </w:r>
      <w:r>
        <w:rPr>
          <w:rFonts w:hint="eastAsia" w:ascii="宋体" w:hAnsi="宋体"/>
          <w:sz w:val="24"/>
          <w:szCs w:val="21"/>
          <w:highlight w:val="none"/>
          <w:u w:val="single"/>
        </w:rPr>
        <w:t xml:space="preserve">（货物名称） </w:t>
      </w:r>
      <w:r>
        <w:rPr>
          <w:rFonts w:hint="eastAsia" w:ascii="宋体" w:hAnsi="宋体"/>
          <w:sz w:val="24"/>
          <w:szCs w:val="21"/>
          <w:highlight w:val="none"/>
        </w:rPr>
        <w:t>，制造商为</w:t>
      </w:r>
      <w:r>
        <w:rPr>
          <w:rFonts w:hint="eastAsia" w:ascii="宋体" w:hAnsi="宋体"/>
          <w:sz w:val="24"/>
          <w:szCs w:val="21"/>
          <w:highlight w:val="none"/>
          <w:u w:val="single"/>
        </w:rPr>
        <w:t>　（企业名称）　</w:t>
      </w:r>
      <w:r>
        <w:rPr>
          <w:rFonts w:hint="eastAsia" w:ascii="宋体" w:hAnsi="宋体"/>
          <w:sz w:val="24"/>
          <w:szCs w:val="21"/>
          <w:highlight w:val="none"/>
        </w:rPr>
        <w:t xml:space="preserve">，属于残疾人福利性单位； </w:t>
      </w:r>
    </w:p>
    <w:p w14:paraId="7FB456CC">
      <w:pPr>
        <w:spacing w:line="588" w:lineRule="exact"/>
        <w:ind w:firstLine="480"/>
        <w:rPr>
          <w:rFonts w:hint="eastAsia" w:ascii="宋体" w:hAnsi="宋体"/>
          <w:sz w:val="24"/>
          <w:szCs w:val="21"/>
          <w:highlight w:val="none"/>
        </w:rPr>
      </w:pPr>
      <w:r>
        <w:rPr>
          <w:rFonts w:hint="eastAsia" w:ascii="宋体" w:hAnsi="宋体"/>
          <w:sz w:val="24"/>
          <w:szCs w:val="21"/>
          <w:highlight w:val="none"/>
        </w:rPr>
        <w:t>2.</w:t>
      </w:r>
      <w:r>
        <w:rPr>
          <w:rFonts w:hint="eastAsia" w:ascii="宋体" w:hAnsi="宋体"/>
          <w:sz w:val="24"/>
          <w:szCs w:val="21"/>
          <w:highlight w:val="none"/>
          <w:u w:val="single"/>
        </w:rPr>
        <w:t xml:space="preserve"> （货物名称） </w:t>
      </w:r>
      <w:r>
        <w:rPr>
          <w:rFonts w:hint="eastAsia" w:ascii="宋体" w:hAnsi="宋体"/>
          <w:sz w:val="24"/>
          <w:szCs w:val="21"/>
          <w:highlight w:val="none"/>
        </w:rPr>
        <w:t>，制造商为</w:t>
      </w:r>
      <w:r>
        <w:rPr>
          <w:rFonts w:hint="eastAsia" w:ascii="宋体" w:hAnsi="宋体"/>
          <w:sz w:val="24"/>
          <w:szCs w:val="21"/>
          <w:highlight w:val="none"/>
          <w:u w:val="single"/>
        </w:rPr>
        <w:t>　（企业名称）　</w:t>
      </w:r>
      <w:r>
        <w:rPr>
          <w:rFonts w:hint="eastAsia" w:ascii="宋体" w:hAnsi="宋体"/>
          <w:sz w:val="24"/>
          <w:szCs w:val="21"/>
          <w:highlight w:val="none"/>
        </w:rPr>
        <w:t>，属于残疾人福利性单位；</w:t>
      </w:r>
    </w:p>
    <w:p w14:paraId="530115FD">
      <w:pPr>
        <w:spacing w:line="588" w:lineRule="exact"/>
        <w:ind w:firstLine="480"/>
        <w:rPr>
          <w:rFonts w:hint="eastAsia" w:ascii="宋体" w:hAnsi="宋体"/>
          <w:sz w:val="24"/>
          <w:szCs w:val="21"/>
          <w:highlight w:val="none"/>
        </w:rPr>
      </w:pPr>
      <w:r>
        <w:rPr>
          <w:rFonts w:hint="eastAsia" w:ascii="宋体" w:hAnsi="宋体"/>
          <w:sz w:val="24"/>
          <w:szCs w:val="21"/>
          <w:highlight w:val="none"/>
        </w:rPr>
        <w:t xml:space="preserve"> …… </w:t>
      </w:r>
    </w:p>
    <w:p w14:paraId="2D5D2DDD">
      <w:pPr>
        <w:spacing w:line="588" w:lineRule="exact"/>
        <w:ind w:firstLine="480"/>
        <w:rPr>
          <w:rFonts w:hint="eastAsia" w:ascii="宋体" w:hAnsi="宋体"/>
          <w:sz w:val="24"/>
          <w:szCs w:val="21"/>
          <w:highlight w:val="none"/>
        </w:rPr>
      </w:pPr>
      <w:r>
        <w:rPr>
          <w:rFonts w:hint="eastAsia" w:ascii="宋体" w:hAnsi="宋体"/>
          <w:sz w:val="24"/>
          <w:szCs w:val="21"/>
          <w:highlight w:val="none"/>
        </w:rPr>
        <w:t>本单位对上述声明的真实性负责。如有虚假，将依法承担相应责任。</w:t>
      </w:r>
    </w:p>
    <w:p w14:paraId="58A0DA6F">
      <w:pPr>
        <w:spacing w:line="588" w:lineRule="exact"/>
        <w:ind w:firstLine="480"/>
        <w:rPr>
          <w:rFonts w:hint="eastAsia" w:ascii="宋体" w:hAnsi="宋体"/>
          <w:sz w:val="24"/>
          <w:szCs w:val="21"/>
          <w:highlight w:val="none"/>
        </w:rPr>
      </w:pPr>
    </w:p>
    <w:p w14:paraId="64208384">
      <w:pPr>
        <w:spacing w:line="588" w:lineRule="exact"/>
        <w:ind w:firstLine="480"/>
        <w:rPr>
          <w:rFonts w:hint="eastAsia" w:ascii="宋体" w:hAnsi="宋体"/>
          <w:sz w:val="24"/>
          <w:szCs w:val="21"/>
          <w:highlight w:val="none"/>
        </w:rPr>
      </w:pPr>
      <w:r>
        <w:rPr>
          <w:rFonts w:hint="eastAsia" w:ascii="宋体" w:hAnsi="宋体"/>
          <w:sz w:val="24"/>
          <w:szCs w:val="21"/>
          <w:highlight w:val="none"/>
        </w:rPr>
        <w:t>（备注：1、请投标人如实填写，所填内容须与报价明细表一致，如填写不完整或不一致或填写有误或未提供此声明函，将不享受扶持政策。2、中标人为残疾人福利单位的，此声明函将随中标结果同时公告，接受社会监督）</w:t>
      </w:r>
    </w:p>
    <w:p w14:paraId="760FD613">
      <w:pPr>
        <w:spacing w:line="588" w:lineRule="exact"/>
        <w:ind w:firstLine="624"/>
        <w:rPr>
          <w:rFonts w:ascii="仿宋_GB2312" w:eastAsia="仿宋_GB2312"/>
          <w:spacing w:val="6"/>
          <w:sz w:val="30"/>
          <w:szCs w:val="30"/>
          <w:highlight w:val="none"/>
        </w:rPr>
      </w:pPr>
    </w:p>
    <w:p w14:paraId="78C1B85E">
      <w:pPr>
        <w:tabs>
          <w:tab w:val="left" w:pos="4860"/>
        </w:tabs>
        <w:spacing w:line="588" w:lineRule="exact"/>
        <w:ind w:right="1560" w:firstLine="624"/>
        <w:jc w:val="center"/>
        <w:rPr>
          <w:rFonts w:hint="eastAsia"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投标人全称（加盖CA电子公章）：</w:t>
      </w:r>
    </w:p>
    <w:p w14:paraId="68543BAA">
      <w:pPr>
        <w:tabs>
          <w:tab w:val="left" w:pos="4860"/>
        </w:tabs>
        <w:spacing w:line="588" w:lineRule="exact"/>
        <w:ind w:right="1560" w:firstLine="480"/>
        <w:jc w:val="center"/>
        <w:rPr>
          <w:rFonts w:hint="eastAsia" w:ascii="宋体" w:hAnsi="宋体"/>
          <w:sz w:val="24"/>
          <w:szCs w:val="21"/>
          <w:highlight w:val="none"/>
        </w:rPr>
      </w:pPr>
      <w:r>
        <w:rPr>
          <w:rFonts w:hint="eastAsia" w:ascii="宋体" w:hAnsi="宋体"/>
          <w:sz w:val="24"/>
          <w:szCs w:val="21"/>
          <w:highlight w:val="none"/>
        </w:rPr>
        <w:t xml:space="preserve">        日  期：</w:t>
      </w:r>
    </w:p>
    <w:p w14:paraId="395D4F62">
      <w:pPr>
        <w:pStyle w:val="2"/>
        <w:rPr>
          <w:color w:val="auto"/>
          <w:highlight w:val="none"/>
        </w:rPr>
      </w:pPr>
    </w:p>
    <w:p w14:paraId="7A096D1A">
      <w:pPr>
        <w:pStyle w:val="2"/>
        <w:rPr>
          <w:color w:val="auto"/>
          <w:highlight w:val="none"/>
        </w:rPr>
      </w:pPr>
    </w:p>
    <w:p w14:paraId="6F7B10AD">
      <w:pPr>
        <w:spacing w:line="560" w:lineRule="exact"/>
        <w:jc w:val="center"/>
        <w:rPr>
          <w:rFonts w:hint="eastAsia" w:ascii="黑体" w:hAnsi="黑体" w:eastAsia="黑体"/>
          <w:b/>
          <w:sz w:val="32"/>
          <w:szCs w:val="32"/>
          <w:highlight w:val="none"/>
        </w:rPr>
      </w:pPr>
    </w:p>
    <w:p w14:paraId="7E3BDD2D">
      <w:pPr>
        <w:spacing w:line="560" w:lineRule="exact"/>
        <w:jc w:val="center"/>
        <w:rPr>
          <w:rFonts w:hint="eastAsia" w:ascii="黑体" w:hAnsi="黑体" w:eastAsia="黑体"/>
          <w:b/>
          <w:sz w:val="32"/>
          <w:szCs w:val="32"/>
          <w:highlight w:val="none"/>
        </w:rPr>
      </w:pPr>
    </w:p>
    <w:p w14:paraId="65E77944">
      <w:pPr>
        <w:spacing w:line="560" w:lineRule="exact"/>
        <w:jc w:val="center"/>
        <w:rPr>
          <w:rFonts w:hint="eastAsia" w:ascii="黑体" w:hAnsi="黑体" w:eastAsia="黑体"/>
          <w:b/>
          <w:sz w:val="32"/>
          <w:szCs w:val="32"/>
          <w:highlight w:val="none"/>
        </w:rPr>
      </w:pPr>
    </w:p>
    <w:p w14:paraId="5A1B1A1E">
      <w:pPr>
        <w:spacing w:line="560" w:lineRule="exact"/>
        <w:jc w:val="center"/>
        <w:rPr>
          <w:rFonts w:hint="eastAsia" w:ascii="黑体" w:hAnsi="黑体" w:eastAsia="黑体"/>
          <w:b/>
          <w:sz w:val="32"/>
          <w:szCs w:val="32"/>
          <w:highlight w:val="none"/>
        </w:rPr>
      </w:pPr>
    </w:p>
    <w:p w14:paraId="24FA3372">
      <w:pPr>
        <w:spacing w:line="460" w:lineRule="exact"/>
        <w:rPr>
          <w:rFonts w:hint="eastAsia" w:ascii="宋体" w:hAnsi="宋体"/>
          <w:bCs/>
          <w:sz w:val="24"/>
          <w:szCs w:val="21"/>
          <w:highlight w:val="none"/>
        </w:rPr>
      </w:pPr>
    </w:p>
    <w:p w14:paraId="12D190CA">
      <w:pPr>
        <w:spacing w:line="360" w:lineRule="auto"/>
        <w:jc w:val="center"/>
        <w:rPr>
          <w:rFonts w:hint="eastAsia" w:ascii="黑体" w:hAnsi="黑体" w:eastAsia="黑体"/>
          <w:b/>
          <w:iCs/>
          <w:sz w:val="32"/>
          <w:szCs w:val="32"/>
          <w:highlight w:val="none"/>
        </w:rPr>
      </w:pPr>
      <w:r>
        <w:rPr>
          <w:rFonts w:hint="eastAsia" w:ascii="黑体" w:hAnsi="黑体" w:eastAsia="黑体"/>
          <w:iCs/>
          <w:sz w:val="32"/>
          <w:szCs w:val="32"/>
          <w:highlight w:val="none"/>
          <w:u w:val="single"/>
        </w:rPr>
        <w:t>十一、投标分项报价表</w:t>
      </w:r>
    </w:p>
    <w:tbl>
      <w:tblPr>
        <w:tblStyle w:val="37"/>
        <w:tblW w:w="9081"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14:paraId="7454D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tcPr>
          <w:p w14:paraId="141F2C45">
            <w:pPr>
              <w:spacing w:line="360" w:lineRule="auto"/>
              <w:jc w:val="center"/>
              <w:rPr>
                <w:rFonts w:hint="eastAsia" w:ascii="宋体" w:hAnsi="宋体"/>
                <w:sz w:val="24"/>
                <w:szCs w:val="24"/>
                <w:highlight w:val="none"/>
              </w:rPr>
            </w:pPr>
            <w:r>
              <w:rPr>
                <w:rFonts w:hint="eastAsia" w:ascii="宋体" w:hAnsi="宋体"/>
                <w:sz w:val="24"/>
                <w:szCs w:val="24"/>
                <w:highlight w:val="none"/>
              </w:rPr>
              <w:t>序号</w:t>
            </w:r>
          </w:p>
        </w:tc>
        <w:tc>
          <w:tcPr>
            <w:tcW w:w="1036" w:type="dxa"/>
            <w:vAlign w:val="center"/>
          </w:tcPr>
          <w:p w14:paraId="12AAF93C">
            <w:pPr>
              <w:spacing w:line="360" w:lineRule="auto"/>
              <w:jc w:val="center"/>
              <w:rPr>
                <w:rFonts w:hint="eastAsia" w:ascii="宋体" w:hAnsi="宋体"/>
                <w:sz w:val="24"/>
                <w:szCs w:val="24"/>
                <w:highlight w:val="none"/>
              </w:rPr>
            </w:pPr>
            <w:r>
              <w:rPr>
                <w:rFonts w:hint="eastAsia" w:ascii="宋体" w:hAnsi="宋体"/>
                <w:sz w:val="24"/>
                <w:szCs w:val="24"/>
                <w:highlight w:val="none"/>
              </w:rPr>
              <w:t>1</w:t>
            </w:r>
          </w:p>
        </w:tc>
        <w:tc>
          <w:tcPr>
            <w:tcW w:w="966" w:type="dxa"/>
            <w:vAlign w:val="center"/>
          </w:tcPr>
          <w:p w14:paraId="02927040">
            <w:pPr>
              <w:spacing w:line="360" w:lineRule="auto"/>
              <w:jc w:val="center"/>
              <w:rPr>
                <w:rFonts w:hint="eastAsia" w:ascii="宋体" w:hAnsi="宋体"/>
                <w:sz w:val="24"/>
                <w:szCs w:val="24"/>
                <w:highlight w:val="none"/>
              </w:rPr>
            </w:pPr>
            <w:r>
              <w:rPr>
                <w:rFonts w:hint="eastAsia" w:ascii="宋体" w:hAnsi="宋体"/>
                <w:sz w:val="24"/>
                <w:szCs w:val="24"/>
                <w:highlight w:val="none"/>
              </w:rPr>
              <w:t>2</w:t>
            </w:r>
          </w:p>
        </w:tc>
        <w:tc>
          <w:tcPr>
            <w:tcW w:w="1414" w:type="dxa"/>
            <w:vAlign w:val="center"/>
          </w:tcPr>
          <w:p w14:paraId="51B718B5">
            <w:pPr>
              <w:spacing w:line="360" w:lineRule="auto"/>
              <w:jc w:val="center"/>
              <w:rPr>
                <w:rFonts w:hint="eastAsia" w:ascii="宋体" w:hAnsi="宋体"/>
                <w:sz w:val="24"/>
                <w:szCs w:val="24"/>
                <w:highlight w:val="none"/>
              </w:rPr>
            </w:pPr>
            <w:r>
              <w:rPr>
                <w:rFonts w:hint="eastAsia" w:ascii="宋体" w:hAnsi="宋体"/>
                <w:sz w:val="24"/>
                <w:szCs w:val="24"/>
                <w:highlight w:val="none"/>
              </w:rPr>
              <w:t>3</w:t>
            </w:r>
          </w:p>
        </w:tc>
        <w:tc>
          <w:tcPr>
            <w:tcW w:w="784" w:type="dxa"/>
            <w:vAlign w:val="center"/>
          </w:tcPr>
          <w:p w14:paraId="32F05789">
            <w:pPr>
              <w:spacing w:line="360" w:lineRule="auto"/>
              <w:jc w:val="center"/>
              <w:rPr>
                <w:rFonts w:hint="eastAsia" w:ascii="宋体" w:hAnsi="宋体"/>
                <w:sz w:val="24"/>
                <w:szCs w:val="24"/>
                <w:highlight w:val="none"/>
              </w:rPr>
            </w:pPr>
            <w:r>
              <w:rPr>
                <w:rFonts w:hint="eastAsia" w:ascii="宋体" w:hAnsi="宋体"/>
                <w:sz w:val="24"/>
                <w:szCs w:val="24"/>
                <w:highlight w:val="none"/>
              </w:rPr>
              <w:t>4</w:t>
            </w:r>
          </w:p>
        </w:tc>
        <w:tc>
          <w:tcPr>
            <w:tcW w:w="980" w:type="dxa"/>
            <w:vAlign w:val="center"/>
          </w:tcPr>
          <w:p w14:paraId="393B1E2F">
            <w:pPr>
              <w:spacing w:line="360" w:lineRule="auto"/>
              <w:jc w:val="center"/>
              <w:rPr>
                <w:rFonts w:hint="eastAsia" w:ascii="宋体" w:hAnsi="宋体"/>
                <w:sz w:val="24"/>
                <w:szCs w:val="24"/>
                <w:highlight w:val="none"/>
              </w:rPr>
            </w:pPr>
            <w:r>
              <w:rPr>
                <w:rFonts w:hint="eastAsia" w:ascii="宋体" w:hAnsi="宋体"/>
                <w:sz w:val="24"/>
                <w:szCs w:val="24"/>
                <w:highlight w:val="none"/>
              </w:rPr>
              <w:t>5</w:t>
            </w:r>
          </w:p>
        </w:tc>
        <w:tc>
          <w:tcPr>
            <w:tcW w:w="727" w:type="dxa"/>
            <w:vAlign w:val="center"/>
          </w:tcPr>
          <w:p w14:paraId="7A418B90">
            <w:pPr>
              <w:spacing w:line="360" w:lineRule="auto"/>
              <w:jc w:val="center"/>
              <w:rPr>
                <w:rFonts w:hint="eastAsia" w:ascii="宋体" w:hAnsi="宋体"/>
                <w:sz w:val="24"/>
                <w:szCs w:val="24"/>
                <w:highlight w:val="none"/>
              </w:rPr>
            </w:pPr>
            <w:r>
              <w:rPr>
                <w:rFonts w:hint="eastAsia" w:ascii="宋体" w:hAnsi="宋体"/>
                <w:sz w:val="24"/>
                <w:szCs w:val="24"/>
                <w:highlight w:val="none"/>
              </w:rPr>
              <w:t>6</w:t>
            </w:r>
          </w:p>
        </w:tc>
        <w:tc>
          <w:tcPr>
            <w:tcW w:w="1372" w:type="dxa"/>
            <w:vAlign w:val="center"/>
          </w:tcPr>
          <w:p w14:paraId="42FA7999">
            <w:pPr>
              <w:spacing w:line="360" w:lineRule="auto"/>
              <w:jc w:val="center"/>
              <w:rPr>
                <w:rFonts w:hint="eastAsia" w:ascii="宋体" w:hAnsi="宋体"/>
                <w:sz w:val="24"/>
                <w:szCs w:val="24"/>
                <w:highlight w:val="none"/>
              </w:rPr>
            </w:pPr>
            <w:r>
              <w:rPr>
                <w:rFonts w:hint="eastAsia" w:ascii="宋体" w:hAnsi="宋体"/>
                <w:sz w:val="24"/>
                <w:szCs w:val="24"/>
                <w:highlight w:val="none"/>
              </w:rPr>
              <w:t>7</w:t>
            </w:r>
          </w:p>
        </w:tc>
        <w:tc>
          <w:tcPr>
            <w:tcW w:w="1246" w:type="dxa"/>
            <w:vAlign w:val="center"/>
          </w:tcPr>
          <w:p w14:paraId="1A6E4C07">
            <w:pPr>
              <w:spacing w:line="360" w:lineRule="auto"/>
              <w:jc w:val="center"/>
              <w:rPr>
                <w:rFonts w:hint="eastAsia" w:ascii="宋体" w:hAnsi="宋体"/>
                <w:sz w:val="24"/>
                <w:szCs w:val="24"/>
                <w:highlight w:val="none"/>
              </w:rPr>
            </w:pPr>
            <w:r>
              <w:rPr>
                <w:rFonts w:hint="eastAsia" w:ascii="宋体" w:hAnsi="宋体"/>
                <w:sz w:val="24"/>
                <w:szCs w:val="24"/>
                <w:highlight w:val="none"/>
              </w:rPr>
              <w:t>8</w:t>
            </w:r>
          </w:p>
        </w:tc>
      </w:tr>
      <w:tr w14:paraId="5668C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vAlign w:val="center"/>
          </w:tcPr>
          <w:p w14:paraId="248A6819">
            <w:pPr>
              <w:spacing w:line="360" w:lineRule="auto"/>
              <w:jc w:val="center"/>
              <w:rPr>
                <w:rFonts w:hint="eastAsia" w:ascii="宋体" w:hAnsi="宋体"/>
                <w:sz w:val="24"/>
                <w:szCs w:val="24"/>
                <w:highlight w:val="none"/>
              </w:rPr>
            </w:pPr>
            <w:r>
              <w:rPr>
                <w:rFonts w:hint="eastAsia" w:ascii="宋体" w:hAnsi="宋体"/>
                <w:sz w:val="24"/>
                <w:szCs w:val="24"/>
                <w:highlight w:val="none"/>
              </w:rPr>
              <w:t>1</w:t>
            </w:r>
          </w:p>
        </w:tc>
        <w:tc>
          <w:tcPr>
            <w:tcW w:w="1036" w:type="dxa"/>
            <w:vAlign w:val="center"/>
          </w:tcPr>
          <w:p w14:paraId="3FDFDE40">
            <w:pPr>
              <w:spacing w:line="360" w:lineRule="auto"/>
              <w:jc w:val="center"/>
              <w:rPr>
                <w:rFonts w:hint="eastAsia" w:ascii="宋体" w:hAnsi="宋体"/>
                <w:sz w:val="24"/>
                <w:szCs w:val="24"/>
                <w:highlight w:val="none"/>
              </w:rPr>
            </w:pPr>
            <w:r>
              <w:rPr>
                <w:rFonts w:hint="eastAsia" w:ascii="宋体" w:hAnsi="宋体"/>
                <w:sz w:val="24"/>
                <w:szCs w:val="24"/>
                <w:highlight w:val="none"/>
              </w:rPr>
              <w:t>产品</w:t>
            </w:r>
          </w:p>
          <w:p w14:paraId="32076AFB">
            <w:pPr>
              <w:spacing w:line="360" w:lineRule="auto"/>
              <w:jc w:val="center"/>
              <w:rPr>
                <w:rFonts w:hint="eastAsia" w:ascii="宋体" w:hAnsi="宋体"/>
                <w:sz w:val="24"/>
                <w:szCs w:val="24"/>
                <w:highlight w:val="none"/>
              </w:rPr>
            </w:pPr>
            <w:r>
              <w:rPr>
                <w:rFonts w:hint="eastAsia" w:ascii="宋体" w:hAnsi="宋体"/>
                <w:sz w:val="24"/>
                <w:szCs w:val="24"/>
                <w:highlight w:val="none"/>
              </w:rPr>
              <w:t>名称</w:t>
            </w:r>
          </w:p>
        </w:tc>
        <w:tc>
          <w:tcPr>
            <w:tcW w:w="966" w:type="dxa"/>
            <w:vAlign w:val="center"/>
          </w:tcPr>
          <w:p w14:paraId="23E7B25D">
            <w:pPr>
              <w:spacing w:line="360" w:lineRule="auto"/>
              <w:jc w:val="center"/>
              <w:rPr>
                <w:rFonts w:hint="eastAsia" w:ascii="宋体" w:hAnsi="宋体"/>
                <w:sz w:val="24"/>
                <w:szCs w:val="24"/>
                <w:highlight w:val="none"/>
              </w:rPr>
            </w:pPr>
            <w:r>
              <w:rPr>
                <w:rFonts w:hint="eastAsia" w:ascii="宋体" w:hAnsi="宋体"/>
                <w:sz w:val="24"/>
                <w:szCs w:val="24"/>
                <w:highlight w:val="none"/>
              </w:rPr>
              <w:t>品牌</w:t>
            </w:r>
          </w:p>
        </w:tc>
        <w:tc>
          <w:tcPr>
            <w:tcW w:w="1414" w:type="dxa"/>
            <w:vAlign w:val="center"/>
          </w:tcPr>
          <w:p w14:paraId="64F5305A">
            <w:pPr>
              <w:spacing w:line="360" w:lineRule="auto"/>
              <w:jc w:val="center"/>
              <w:rPr>
                <w:rFonts w:hint="eastAsia" w:ascii="宋体" w:hAnsi="宋体"/>
                <w:sz w:val="24"/>
                <w:szCs w:val="24"/>
                <w:highlight w:val="none"/>
              </w:rPr>
            </w:pPr>
            <w:r>
              <w:rPr>
                <w:rFonts w:hint="eastAsia" w:ascii="宋体" w:hAnsi="宋体"/>
                <w:sz w:val="24"/>
                <w:szCs w:val="24"/>
                <w:highlight w:val="none"/>
              </w:rPr>
              <w:t>规格</w:t>
            </w:r>
          </w:p>
          <w:p w14:paraId="3094E1E7">
            <w:pPr>
              <w:spacing w:line="360" w:lineRule="auto"/>
              <w:jc w:val="center"/>
              <w:rPr>
                <w:rFonts w:hint="eastAsia" w:ascii="宋体" w:hAnsi="宋体"/>
                <w:sz w:val="24"/>
                <w:szCs w:val="24"/>
                <w:highlight w:val="none"/>
              </w:rPr>
            </w:pPr>
            <w:r>
              <w:rPr>
                <w:rFonts w:hint="eastAsia" w:ascii="宋体" w:hAnsi="宋体"/>
                <w:sz w:val="24"/>
                <w:szCs w:val="24"/>
                <w:highlight w:val="none"/>
              </w:rPr>
              <w:t>型号</w:t>
            </w:r>
          </w:p>
        </w:tc>
        <w:tc>
          <w:tcPr>
            <w:tcW w:w="784" w:type="dxa"/>
            <w:vAlign w:val="center"/>
          </w:tcPr>
          <w:p w14:paraId="3AF22FD4">
            <w:pPr>
              <w:spacing w:line="360" w:lineRule="auto"/>
              <w:jc w:val="center"/>
              <w:rPr>
                <w:rFonts w:hint="eastAsia" w:ascii="宋体" w:hAnsi="宋体"/>
                <w:sz w:val="24"/>
                <w:szCs w:val="24"/>
                <w:highlight w:val="none"/>
              </w:rPr>
            </w:pPr>
            <w:r>
              <w:rPr>
                <w:rFonts w:hint="eastAsia" w:ascii="宋体" w:hAnsi="宋体"/>
                <w:sz w:val="24"/>
                <w:szCs w:val="24"/>
                <w:highlight w:val="none"/>
              </w:rPr>
              <w:t>产地</w:t>
            </w:r>
          </w:p>
        </w:tc>
        <w:tc>
          <w:tcPr>
            <w:tcW w:w="980" w:type="dxa"/>
            <w:vAlign w:val="center"/>
          </w:tcPr>
          <w:p w14:paraId="4599849A">
            <w:pPr>
              <w:spacing w:line="360" w:lineRule="auto"/>
              <w:jc w:val="center"/>
              <w:rPr>
                <w:rFonts w:hint="eastAsia" w:ascii="宋体" w:hAnsi="宋体"/>
                <w:sz w:val="24"/>
                <w:szCs w:val="24"/>
                <w:highlight w:val="none"/>
              </w:rPr>
            </w:pPr>
            <w:r>
              <w:rPr>
                <w:rFonts w:hint="eastAsia" w:ascii="宋体" w:hAnsi="宋体"/>
                <w:sz w:val="24"/>
                <w:szCs w:val="24"/>
                <w:highlight w:val="none"/>
              </w:rPr>
              <w:t>交付期</w:t>
            </w:r>
          </w:p>
        </w:tc>
        <w:tc>
          <w:tcPr>
            <w:tcW w:w="727" w:type="dxa"/>
            <w:vAlign w:val="center"/>
          </w:tcPr>
          <w:p w14:paraId="2342A100">
            <w:pPr>
              <w:spacing w:line="360" w:lineRule="auto"/>
              <w:jc w:val="center"/>
              <w:rPr>
                <w:rFonts w:hint="eastAsia" w:ascii="宋体" w:hAnsi="宋体"/>
                <w:sz w:val="24"/>
                <w:szCs w:val="24"/>
                <w:highlight w:val="none"/>
              </w:rPr>
            </w:pPr>
            <w:r>
              <w:rPr>
                <w:rFonts w:hint="eastAsia" w:ascii="宋体" w:hAnsi="宋体"/>
                <w:sz w:val="24"/>
                <w:szCs w:val="24"/>
                <w:highlight w:val="none"/>
              </w:rPr>
              <w:t>数量</w:t>
            </w:r>
          </w:p>
        </w:tc>
        <w:tc>
          <w:tcPr>
            <w:tcW w:w="1372" w:type="dxa"/>
            <w:vAlign w:val="center"/>
          </w:tcPr>
          <w:p w14:paraId="22E58436">
            <w:pPr>
              <w:spacing w:line="360" w:lineRule="auto"/>
              <w:jc w:val="center"/>
              <w:rPr>
                <w:rFonts w:hint="eastAsia" w:ascii="宋体" w:hAnsi="宋体"/>
                <w:sz w:val="24"/>
                <w:szCs w:val="24"/>
                <w:highlight w:val="none"/>
              </w:rPr>
            </w:pPr>
            <w:r>
              <w:rPr>
                <w:rFonts w:hint="eastAsia" w:ascii="宋体" w:hAnsi="宋体"/>
                <w:sz w:val="24"/>
                <w:szCs w:val="24"/>
                <w:highlight w:val="none"/>
              </w:rPr>
              <w:t>分项单价</w:t>
            </w:r>
          </w:p>
        </w:tc>
        <w:tc>
          <w:tcPr>
            <w:tcW w:w="1246" w:type="dxa"/>
            <w:vAlign w:val="center"/>
          </w:tcPr>
          <w:p w14:paraId="4A3B065F">
            <w:pPr>
              <w:spacing w:line="360" w:lineRule="auto"/>
              <w:jc w:val="center"/>
              <w:rPr>
                <w:rFonts w:hint="eastAsia" w:ascii="宋体" w:hAnsi="宋体"/>
                <w:sz w:val="24"/>
                <w:szCs w:val="24"/>
                <w:highlight w:val="none"/>
              </w:rPr>
            </w:pPr>
            <w:r>
              <w:rPr>
                <w:rFonts w:hint="eastAsia" w:ascii="宋体" w:hAnsi="宋体"/>
                <w:sz w:val="24"/>
                <w:szCs w:val="24"/>
                <w:highlight w:val="none"/>
              </w:rPr>
              <w:t>分项总价</w:t>
            </w:r>
          </w:p>
        </w:tc>
      </w:tr>
      <w:tr w14:paraId="01FC9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vAlign w:val="center"/>
          </w:tcPr>
          <w:p w14:paraId="2AA3B008">
            <w:pPr>
              <w:spacing w:line="360" w:lineRule="auto"/>
              <w:jc w:val="center"/>
              <w:rPr>
                <w:rFonts w:hint="eastAsia" w:ascii="宋体" w:hAnsi="宋体"/>
                <w:sz w:val="24"/>
                <w:szCs w:val="24"/>
                <w:highlight w:val="none"/>
              </w:rPr>
            </w:pPr>
            <w:r>
              <w:rPr>
                <w:rFonts w:hint="eastAsia" w:ascii="宋体" w:hAnsi="宋体"/>
                <w:sz w:val="24"/>
                <w:szCs w:val="24"/>
                <w:highlight w:val="none"/>
              </w:rPr>
              <w:t>2</w:t>
            </w:r>
          </w:p>
        </w:tc>
        <w:tc>
          <w:tcPr>
            <w:tcW w:w="1036" w:type="dxa"/>
            <w:vAlign w:val="center"/>
          </w:tcPr>
          <w:p w14:paraId="6F0B18EA">
            <w:pPr>
              <w:spacing w:line="360" w:lineRule="auto"/>
              <w:rPr>
                <w:rFonts w:hint="eastAsia" w:ascii="宋体" w:hAnsi="宋体"/>
                <w:sz w:val="24"/>
                <w:szCs w:val="24"/>
                <w:highlight w:val="none"/>
              </w:rPr>
            </w:pPr>
          </w:p>
        </w:tc>
        <w:tc>
          <w:tcPr>
            <w:tcW w:w="966" w:type="dxa"/>
            <w:vAlign w:val="center"/>
          </w:tcPr>
          <w:p w14:paraId="607B55D7">
            <w:pPr>
              <w:spacing w:line="360" w:lineRule="auto"/>
              <w:rPr>
                <w:rFonts w:hint="eastAsia" w:ascii="宋体" w:hAnsi="宋体"/>
                <w:sz w:val="24"/>
                <w:szCs w:val="24"/>
                <w:highlight w:val="none"/>
              </w:rPr>
            </w:pPr>
          </w:p>
        </w:tc>
        <w:tc>
          <w:tcPr>
            <w:tcW w:w="1414" w:type="dxa"/>
            <w:vAlign w:val="center"/>
          </w:tcPr>
          <w:p w14:paraId="2952F9BF">
            <w:pPr>
              <w:spacing w:line="360" w:lineRule="auto"/>
              <w:rPr>
                <w:rFonts w:hint="eastAsia" w:ascii="宋体" w:hAnsi="宋体"/>
                <w:sz w:val="24"/>
                <w:szCs w:val="24"/>
                <w:highlight w:val="none"/>
              </w:rPr>
            </w:pPr>
          </w:p>
        </w:tc>
        <w:tc>
          <w:tcPr>
            <w:tcW w:w="784" w:type="dxa"/>
            <w:vAlign w:val="center"/>
          </w:tcPr>
          <w:p w14:paraId="6699B2DF">
            <w:pPr>
              <w:spacing w:line="360" w:lineRule="auto"/>
              <w:rPr>
                <w:rFonts w:hint="eastAsia" w:ascii="宋体" w:hAnsi="宋体"/>
                <w:sz w:val="24"/>
                <w:szCs w:val="24"/>
                <w:highlight w:val="none"/>
              </w:rPr>
            </w:pPr>
          </w:p>
        </w:tc>
        <w:tc>
          <w:tcPr>
            <w:tcW w:w="980" w:type="dxa"/>
            <w:vAlign w:val="center"/>
          </w:tcPr>
          <w:p w14:paraId="01991CAE">
            <w:pPr>
              <w:spacing w:line="360" w:lineRule="auto"/>
              <w:rPr>
                <w:rFonts w:hint="eastAsia" w:ascii="宋体" w:hAnsi="宋体"/>
                <w:sz w:val="24"/>
                <w:szCs w:val="24"/>
                <w:highlight w:val="none"/>
              </w:rPr>
            </w:pPr>
          </w:p>
        </w:tc>
        <w:tc>
          <w:tcPr>
            <w:tcW w:w="727" w:type="dxa"/>
            <w:vAlign w:val="center"/>
          </w:tcPr>
          <w:p w14:paraId="761409E0">
            <w:pPr>
              <w:spacing w:line="360" w:lineRule="auto"/>
              <w:rPr>
                <w:rFonts w:hint="eastAsia" w:ascii="宋体" w:hAnsi="宋体"/>
                <w:sz w:val="24"/>
                <w:szCs w:val="24"/>
                <w:highlight w:val="none"/>
              </w:rPr>
            </w:pPr>
          </w:p>
        </w:tc>
        <w:tc>
          <w:tcPr>
            <w:tcW w:w="1372" w:type="dxa"/>
            <w:vAlign w:val="center"/>
          </w:tcPr>
          <w:p w14:paraId="04AD89A8">
            <w:pPr>
              <w:spacing w:line="360" w:lineRule="auto"/>
              <w:rPr>
                <w:rFonts w:hint="eastAsia" w:ascii="宋体" w:hAnsi="宋体"/>
                <w:sz w:val="24"/>
                <w:szCs w:val="24"/>
                <w:highlight w:val="none"/>
              </w:rPr>
            </w:pPr>
          </w:p>
        </w:tc>
        <w:tc>
          <w:tcPr>
            <w:tcW w:w="1246" w:type="dxa"/>
            <w:vAlign w:val="center"/>
          </w:tcPr>
          <w:p w14:paraId="7A761BFE">
            <w:pPr>
              <w:spacing w:line="360" w:lineRule="auto"/>
              <w:rPr>
                <w:rFonts w:hint="eastAsia" w:ascii="宋体" w:hAnsi="宋体"/>
                <w:sz w:val="24"/>
                <w:szCs w:val="24"/>
                <w:highlight w:val="none"/>
              </w:rPr>
            </w:pPr>
          </w:p>
        </w:tc>
      </w:tr>
      <w:tr w14:paraId="741D5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56" w:type="dxa"/>
            <w:vAlign w:val="center"/>
          </w:tcPr>
          <w:p w14:paraId="6836B98A">
            <w:pPr>
              <w:spacing w:line="360" w:lineRule="auto"/>
              <w:jc w:val="center"/>
              <w:rPr>
                <w:rFonts w:hint="eastAsia" w:ascii="宋体" w:hAnsi="宋体"/>
                <w:sz w:val="24"/>
                <w:szCs w:val="24"/>
                <w:highlight w:val="none"/>
              </w:rPr>
            </w:pPr>
            <w:r>
              <w:rPr>
                <w:rFonts w:hint="eastAsia" w:ascii="宋体" w:hAnsi="宋体"/>
                <w:sz w:val="24"/>
                <w:szCs w:val="24"/>
                <w:highlight w:val="none"/>
              </w:rPr>
              <w:t>3</w:t>
            </w:r>
          </w:p>
        </w:tc>
        <w:tc>
          <w:tcPr>
            <w:tcW w:w="1036" w:type="dxa"/>
            <w:vAlign w:val="center"/>
          </w:tcPr>
          <w:p w14:paraId="2E4335B0">
            <w:pPr>
              <w:spacing w:line="360" w:lineRule="auto"/>
              <w:rPr>
                <w:rFonts w:hint="eastAsia" w:ascii="宋体" w:hAnsi="宋体"/>
                <w:sz w:val="24"/>
                <w:szCs w:val="24"/>
                <w:highlight w:val="none"/>
              </w:rPr>
            </w:pPr>
          </w:p>
        </w:tc>
        <w:tc>
          <w:tcPr>
            <w:tcW w:w="966" w:type="dxa"/>
            <w:vAlign w:val="center"/>
          </w:tcPr>
          <w:p w14:paraId="72230C31">
            <w:pPr>
              <w:spacing w:line="360" w:lineRule="auto"/>
              <w:rPr>
                <w:rFonts w:hint="eastAsia" w:ascii="宋体" w:hAnsi="宋体"/>
                <w:sz w:val="24"/>
                <w:szCs w:val="24"/>
                <w:highlight w:val="none"/>
              </w:rPr>
            </w:pPr>
          </w:p>
        </w:tc>
        <w:tc>
          <w:tcPr>
            <w:tcW w:w="1414" w:type="dxa"/>
            <w:vAlign w:val="center"/>
          </w:tcPr>
          <w:p w14:paraId="39B31B18">
            <w:pPr>
              <w:spacing w:line="360" w:lineRule="auto"/>
              <w:rPr>
                <w:rFonts w:hint="eastAsia" w:ascii="宋体" w:hAnsi="宋体"/>
                <w:sz w:val="24"/>
                <w:szCs w:val="24"/>
                <w:highlight w:val="none"/>
              </w:rPr>
            </w:pPr>
          </w:p>
        </w:tc>
        <w:tc>
          <w:tcPr>
            <w:tcW w:w="784" w:type="dxa"/>
            <w:vAlign w:val="center"/>
          </w:tcPr>
          <w:p w14:paraId="5B170B73">
            <w:pPr>
              <w:spacing w:line="360" w:lineRule="auto"/>
              <w:rPr>
                <w:rFonts w:hint="eastAsia" w:ascii="宋体" w:hAnsi="宋体"/>
                <w:sz w:val="24"/>
                <w:szCs w:val="24"/>
                <w:highlight w:val="none"/>
              </w:rPr>
            </w:pPr>
          </w:p>
        </w:tc>
        <w:tc>
          <w:tcPr>
            <w:tcW w:w="980" w:type="dxa"/>
            <w:vAlign w:val="center"/>
          </w:tcPr>
          <w:p w14:paraId="08AD8EC4">
            <w:pPr>
              <w:spacing w:line="360" w:lineRule="auto"/>
              <w:rPr>
                <w:rFonts w:hint="eastAsia" w:ascii="宋体" w:hAnsi="宋体"/>
                <w:sz w:val="24"/>
                <w:szCs w:val="24"/>
                <w:highlight w:val="none"/>
              </w:rPr>
            </w:pPr>
          </w:p>
        </w:tc>
        <w:tc>
          <w:tcPr>
            <w:tcW w:w="727" w:type="dxa"/>
            <w:vAlign w:val="center"/>
          </w:tcPr>
          <w:p w14:paraId="1D4E8634">
            <w:pPr>
              <w:spacing w:line="360" w:lineRule="auto"/>
              <w:rPr>
                <w:rFonts w:hint="eastAsia" w:ascii="宋体" w:hAnsi="宋体"/>
                <w:sz w:val="24"/>
                <w:szCs w:val="24"/>
                <w:highlight w:val="none"/>
              </w:rPr>
            </w:pPr>
          </w:p>
        </w:tc>
        <w:tc>
          <w:tcPr>
            <w:tcW w:w="1372" w:type="dxa"/>
            <w:vAlign w:val="center"/>
          </w:tcPr>
          <w:p w14:paraId="306F5134">
            <w:pPr>
              <w:spacing w:line="360" w:lineRule="auto"/>
              <w:rPr>
                <w:rFonts w:hint="eastAsia" w:ascii="宋体" w:hAnsi="宋体"/>
                <w:sz w:val="24"/>
                <w:szCs w:val="24"/>
                <w:highlight w:val="none"/>
              </w:rPr>
            </w:pPr>
          </w:p>
        </w:tc>
        <w:tc>
          <w:tcPr>
            <w:tcW w:w="1246" w:type="dxa"/>
            <w:vAlign w:val="center"/>
          </w:tcPr>
          <w:p w14:paraId="7297DCC3">
            <w:pPr>
              <w:spacing w:line="360" w:lineRule="auto"/>
              <w:rPr>
                <w:rFonts w:hint="eastAsia" w:ascii="宋体" w:hAnsi="宋体"/>
                <w:sz w:val="24"/>
                <w:szCs w:val="24"/>
                <w:highlight w:val="none"/>
              </w:rPr>
            </w:pPr>
          </w:p>
        </w:tc>
      </w:tr>
      <w:tr w14:paraId="5A687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vAlign w:val="center"/>
          </w:tcPr>
          <w:p w14:paraId="77D6F9B9">
            <w:pPr>
              <w:spacing w:line="360" w:lineRule="auto"/>
              <w:jc w:val="center"/>
              <w:rPr>
                <w:rFonts w:hint="eastAsia" w:ascii="宋体" w:hAnsi="宋体"/>
                <w:sz w:val="24"/>
                <w:szCs w:val="24"/>
                <w:highlight w:val="none"/>
              </w:rPr>
            </w:pPr>
            <w:r>
              <w:rPr>
                <w:rFonts w:hint="eastAsia" w:ascii="宋体" w:hAnsi="宋体"/>
                <w:sz w:val="24"/>
                <w:szCs w:val="24"/>
                <w:highlight w:val="none"/>
              </w:rPr>
              <w:t>4</w:t>
            </w:r>
          </w:p>
        </w:tc>
        <w:tc>
          <w:tcPr>
            <w:tcW w:w="1036" w:type="dxa"/>
            <w:vAlign w:val="center"/>
          </w:tcPr>
          <w:p w14:paraId="53E50809">
            <w:pPr>
              <w:spacing w:line="360" w:lineRule="auto"/>
              <w:rPr>
                <w:rFonts w:hint="eastAsia" w:ascii="宋体" w:hAnsi="宋体"/>
                <w:sz w:val="24"/>
                <w:szCs w:val="24"/>
                <w:highlight w:val="none"/>
              </w:rPr>
            </w:pPr>
          </w:p>
        </w:tc>
        <w:tc>
          <w:tcPr>
            <w:tcW w:w="966" w:type="dxa"/>
            <w:vAlign w:val="center"/>
          </w:tcPr>
          <w:p w14:paraId="34A8E00C">
            <w:pPr>
              <w:spacing w:line="360" w:lineRule="auto"/>
              <w:rPr>
                <w:rFonts w:hint="eastAsia" w:ascii="宋体" w:hAnsi="宋体"/>
                <w:sz w:val="24"/>
                <w:szCs w:val="24"/>
                <w:highlight w:val="none"/>
              </w:rPr>
            </w:pPr>
          </w:p>
        </w:tc>
        <w:tc>
          <w:tcPr>
            <w:tcW w:w="1414" w:type="dxa"/>
            <w:vAlign w:val="center"/>
          </w:tcPr>
          <w:p w14:paraId="094DBDAD">
            <w:pPr>
              <w:spacing w:line="360" w:lineRule="auto"/>
              <w:rPr>
                <w:rFonts w:hint="eastAsia" w:ascii="宋体" w:hAnsi="宋体"/>
                <w:sz w:val="24"/>
                <w:szCs w:val="24"/>
                <w:highlight w:val="none"/>
              </w:rPr>
            </w:pPr>
          </w:p>
        </w:tc>
        <w:tc>
          <w:tcPr>
            <w:tcW w:w="784" w:type="dxa"/>
            <w:vAlign w:val="center"/>
          </w:tcPr>
          <w:p w14:paraId="04E92AF6">
            <w:pPr>
              <w:spacing w:line="360" w:lineRule="auto"/>
              <w:rPr>
                <w:rFonts w:hint="eastAsia" w:ascii="宋体" w:hAnsi="宋体"/>
                <w:sz w:val="24"/>
                <w:szCs w:val="24"/>
                <w:highlight w:val="none"/>
              </w:rPr>
            </w:pPr>
          </w:p>
        </w:tc>
        <w:tc>
          <w:tcPr>
            <w:tcW w:w="980" w:type="dxa"/>
            <w:vAlign w:val="center"/>
          </w:tcPr>
          <w:p w14:paraId="6A08AAA0">
            <w:pPr>
              <w:spacing w:line="360" w:lineRule="auto"/>
              <w:rPr>
                <w:rFonts w:hint="eastAsia" w:ascii="宋体" w:hAnsi="宋体"/>
                <w:sz w:val="24"/>
                <w:szCs w:val="24"/>
                <w:highlight w:val="none"/>
              </w:rPr>
            </w:pPr>
          </w:p>
        </w:tc>
        <w:tc>
          <w:tcPr>
            <w:tcW w:w="727" w:type="dxa"/>
            <w:vAlign w:val="center"/>
          </w:tcPr>
          <w:p w14:paraId="2E542785">
            <w:pPr>
              <w:spacing w:line="360" w:lineRule="auto"/>
              <w:rPr>
                <w:rFonts w:hint="eastAsia" w:ascii="宋体" w:hAnsi="宋体"/>
                <w:sz w:val="24"/>
                <w:szCs w:val="24"/>
                <w:highlight w:val="none"/>
              </w:rPr>
            </w:pPr>
          </w:p>
        </w:tc>
        <w:tc>
          <w:tcPr>
            <w:tcW w:w="1372" w:type="dxa"/>
            <w:vAlign w:val="center"/>
          </w:tcPr>
          <w:p w14:paraId="515326D9">
            <w:pPr>
              <w:spacing w:line="360" w:lineRule="auto"/>
              <w:rPr>
                <w:rFonts w:hint="eastAsia" w:ascii="宋体" w:hAnsi="宋体"/>
                <w:sz w:val="24"/>
                <w:szCs w:val="24"/>
                <w:highlight w:val="none"/>
              </w:rPr>
            </w:pPr>
          </w:p>
        </w:tc>
        <w:tc>
          <w:tcPr>
            <w:tcW w:w="1246" w:type="dxa"/>
            <w:vAlign w:val="center"/>
          </w:tcPr>
          <w:p w14:paraId="122A6FF8">
            <w:pPr>
              <w:spacing w:line="360" w:lineRule="auto"/>
              <w:rPr>
                <w:rFonts w:hint="eastAsia" w:ascii="宋体" w:hAnsi="宋体"/>
                <w:sz w:val="24"/>
                <w:szCs w:val="24"/>
                <w:highlight w:val="none"/>
              </w:rPr>
            </w:pPr>
          </w:p>
        </w:tc>
      </w:tr>
      <w:tr w14:paraId="5DC3C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6" w:type="dxa"/>
            <w:vAlign w:val="center"/>
          </w:tcPr>
          <w:p w14:paraId="3827144D">
            <w:pPr>
              <w:spacing w:line="360" w:lineRule="auto"/>
              <w:jc w:val="center"/>
              <w:rPr>
                <w:rFonts w:hint="eastAsia" w:ascii="宋体" w:hAnsi="宋体"/>
                <w:sz w:val="24"/>
                <w:szCs w:val="24"/>
                <w:highlight w:val="none"/>
              </w:rPr>
            </w:pPr>
            <w:r>
              <w:rPr>
                <w:rFonts w:ascii="宋体" w:hAnsi="宋体"/>
                <w:sz w:val="24"/>
                <w:szCs w:val="24"/>
                <w:highlight w:val="none"/>
              </w:rPr>
              <w:t>…</w:t>
            </w:r>
          </w:p>
        </w:tc>
        <w:tc>
          <w:tcPr>
            <w:tcW w:w="1036" w:type="dxa"/>
            <w:vAlign w:val="center"/>
          </w:tcPr>
          <w:p w14:paraId="2F7A011D">
            <w:pPr>
              <w:spacing w:line="360" w:lineRule="auto"/>
              <w:rPr>
                <w:rFonts w:hint="eastAsia" w:ascii="宋体" w:hAnsi="宋体"/>
                <w:sz w:val="24"/>
                <w:szCs w:val="24"/>
                <w:highlight w:val="none"/>
              </w:rPr>
            </w:pPr>
            <w:r>
              <w:rPr>
                <w:rFonts w:ascii="宋体" w:hAnsi="宋体"/>
                <w:sz w:val="24"/>
                <w:szCs w:val="24"/>
                <w:highlight w:val="none"/>
              </w:rPr>
              <w:t>……</w:t>
            </w:r>
          </w:p>
        </w:tc>
        <w:tc>
          <w:tcPr>
            <w:tcW w:w="966" w:type="dxa"/>
            <w:vAlign w:val="center"/>
          </w:tcPr>
          <w:p w14:paraId="00E15DE2">
            <w:pPr>
              <w:spacing w:line="360" w:lineRule="auto"/>
              <w:rPr>
                <w:rFonts w:hint="eastAsia" w:ascii="宋体" w:hAnsi="宋体"/>
                <w:sz w:val="24"/>
                <w:szCs w:val="24"/>
                <w:highlight w:val="none"/>
              </w:rPr>
            </w:pPr>
          </w:p>
        </w:tc>
        <w:tc>
          <w:tcPr>
            <w:tcW w:w="1414" w:type="dxa"/>
            <w:vAlign w:val="center"/>
          </w:tcPr>
          <w:p w14:paraId="7D3A7DF0">
            <w:pPr>
              <w:spacing w:line="360" w:lineRule="auto"/>
              <w:rPr>
                <w:rFonts w:hint="eastAsia" w:ascii="宋体" w:hAnsi="宋体"/>
                <w:sz w:val="24"/>
                <w:szCs w:val="24"/>
                <w:highlight w:val="none"/>
              </w:rPr>
            </w:pPr>
          </w:p>
        </w:tc>
        <w:tc>
          <w:tcPr>
            <w:tcW w:w="784" w:type="dxa"/>
            <w:vAlign w:val="center"/>
          </w:tcPr>
          <w:p w14:paraId="1DD49DA1">
            <w:pPr>
              <w:spacing w:line="360" w:lineRule="auto"/>
              <w:rPr>
                <w:rFonts w:hint="eastAsia" w:ascii="宋体" w:hAnsi="宋体"/>
                <w:sz w:val="24"/>
                <w:szCs w:val="24"/>
                <w:highlight w:val="none"/>
              </w:rPr>
            </w:pPr>
          </w:p>
        </w:tc>
        <w:tc>
          <w:tcPr>
            <w:tcW w:w="980" w:type="dxa"/>
            <w:vAlign w:val="center"/>
          </w:tcPr>
          <w:p w14:paraId="6E68CBC8">
            <w:pPr>
              <w:spacing w:line="360" w:lineRule="auto"/>
              <w:rPr>
                <w:rFonts w:hint="eastAsia" w:ascii="宋体" w:hAnsi="宋体"/>
                <w:sz w:val="24"/>
                <w:szCs w:val="24"/>
                <w:highlight w:val="none"/>
              </w:rPr>
            </w:pPr>
          </w:p>
        </w:tc>
        <w:tc>
          <w:tcPr>
            <w:tcW w:w="727" w:type="dxa"/>
            <w:vAlign w:val="center"/>
          </w:tcPr>
          <w:p w14:paraId="6849103E">
            <w:pPr>
              <w:spacing w:line="360" w:lineRule="auto"/>
              <w:rPr>
                <w:rFonts w:hint="eastAsia" w:ascii="宋体" w:hAnsi="宋体"/>
                <w:sz w:val="24"/>
                <w:szCs w:val="24"/>
                <w:highlight w:val="none"/>
              </w:rPr>
            </w:pPr>
          </w:p>
        </w:tc>
        <w:tc>
          <w:tcPr>
            <w:tcW w:w="1372" w:type="dxa"/>
            <w:vAlign w:val="center"/>
          </w:tcPr>
          <w:p w14:paraId="3112F818">
            <w:pPr>
              <w:spacing w:line="360" w:lineRule="auto"/>
              <w:rPr>
                <w:rFonts w:hint="eastAsia" w:ascii="宋体" w:hAnsi="宋体"/>
                <w:sz w:val="24"/>
                <w:szCs w:val="24"/>
                <w:highlight w:val="none"/>
              </w:rPr>
            </w:pPr>
          </w:p>
        </w:tc>
        <w:tc>
          <w:tcPr>
            <w:tcW w:w="1246" w:type="dxa"/>
            <w:vAlign w:val="center"/>
          </w:tcPr>
          <w:p w14:paraId="6A4EEB1E">
            <w:pPr>
              <w:spacing w:line="360" w:lineRule="auto"/>
              <w:rPr>
                <w:rFonts w:hint="eastAsia" w:ascii="宋体" w:hAnsi="宋体"/>
                <w:sz w:val="24"/>
                <w:szCs w:val="24"/>
                <w:highlight w:val="none"/>
              </w:rPr>
            </w:pPr>
          </w:p>
        </w:tc>
      </w:tr>
      <w:tr w14:paraId="7A344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7835" w:type="dxa"/>
            <w:gridSpan w:val="8"/>
            <w:vAlign w:val="center"/>
          </w:tcPr>
          <w:p w14:paraId="364600F8">
            <w:pPr>
              <w:spacing w:line="360" w:lineRule="auto"/>
              <w:jc w:val="center"/>
              <w:rPr>
                <w:rFonts w:hint="eastAsia" w:ascii="宋体" w:hAnsi="宋体"/>
                <w:sz w:val="24"/>
                <w:szCs w:val="24"/>
                <w:highlight w:val="none"/>
              </w:rPr>
            </w:pPr>
            <w:r>
              <w:rPr>
                <w:rFonts w:hint="eastAsia" w:ascii="宋体" w:hAnsi="宋体"/>
                <w:sz w:val="24"/>
                <w:szCs w:val="24"/>
                <w:highlight w:val="none"/>
              </w:rPr>
              <w:t>投标总报价（人民币：元）</w:t>
            </w:r>
          </w:p>
        </w:tc>
        <w:tc>
          <w:tcPr>
            <w:tcW w:w="1246" w:type="dxa"/>
          </w:tcPr>
          <w:p w14:paraId="5908E73B">
            <w:pPr>
              <w:spacing w:line="360" w:lineRule="auto"/>
              <w:rPr>
                <w:rFonts w:hint="eastAsia" w:ascii="宋体" w:hAnsi="宋体"/>
                <w:sz w:val="24"/>
                <w:szCs w:val="24"/>
                <w:highlight w:val="none"/>
              </w:rPr>
            </w:pPr>
          </w:p>
        </w:tc>
      </w:tr>
    </w:tbl>
    <w:p w14:paraId="38C6391A">
      <w:pPr>
        <w:spacing w:line="360" w:lineRule="auto"/>
        <w:rPr>
          <w:rFonts w:hint="eastAsia" w:ascii="宋体" w:hAnsi="宋体"/>
          <w:sz w:val="24"/>
          <w:szCs w:val="21"/>
          <w:highlight w:val="none"/>
        </w:rPr>
      </w:pPr>
      <w:r>
        <w:rPr>
          <w:rFonts w:hint="eastAsia" w:ascii="宋体" w:hAnsi="宋体"/>
          <w:sz w:val="24"/>
          <w:szCs w:val="24"/>
          <w:highlight w:val="none"/>
        </w:rPr>
        <w:t>备注：1.投标报价</w:t>
      </w:r>
      <w:r>
        <w:rPr>
          <w:rFonts w:hint="eastAsia" w:ascii="宋体" w:hAnsi="宋体"/>
          <w:sz w:val="24"/>
          <w:szCs w:val="21"/>
          <w:highlight w:val="none"/>
        </w:rPr>
        <w:t>采用总包方式，“投标总报价”应涵盖采购人在招标文件中所要求的所有工作内容。包含了所提供的全部货物、材料、包装物、运杂费（运抵现场）、卸货费、运输保险费、检测费、技术服务费、政策性规定的各项费用以及投标人确认为需要发生的其它费用等，直至交付至采购人使用时所需要的各种费用（包含所有隐含的费用）。2.</w:t>
      </w:r>
      <w:r>
        <w:rPr>
          <w:rFonts w:hint="eastAsia"/>
          <w:szCs w:val="21"/>
          <w:highlight w:val="none"/>
        </w:rPr>
        <w:t xml:space="preserve"> “</w:t>
      </w:r>
      <w:r>
        <w:rPr>
          <w:rFonts w:hint="eastAsia" w:ascii="宋体" w:hAnsi="宋体"/>
          <w:sz w:val="24"/>
          <w:szCs w:val="21"/>
          <w:highlight w:val="none"/>
        </w:rPr>
        <w:t>投标分项报价表</w:t>
      </w:r>
      <w:r>
        <w:rPr>
          <w:rFonts w:hint="eastAsia"/>
          <w:szCs w:val="21"/>
          <w:highlight w:val="none"/>
        </w:rPr>
        <w:t>”</w:t>
      </w:r>
      <w:r>
        <w:rPr>
          <w:rFonts w:hint="eastAsia" w:ascii="宋体" w:hAnsi="宋体"/>
          <w:sz w:val="24"/>
          <w:szCs w:val="21"/>
          <w:highlight w:val="none"/>
        </w:rPr>
        <w:t>中“投标总报价”数额应当与“开标一览表”中“投标总报价”数额一致。</w:t>
      </w:r>
    </w:p>
    <w:p w14:paraId="3BC5F9E3">
      <w:pPr>
        <w:pStyle w:val="2"/>
        <w:spacing w:line="360" w:lineRule="auto"/>
        <w:rPr>
          <w:color w:val="auto"/>
          <w:highlight w:val="none"/>
        </w:rPr>
      </w:pPr>
    </w:p>
    <w:p w14:paraId="6415C0D2">
      <w:pPr>
        <w:spacing w:line="360" w:lineRule="auto"/>
        <w:rPr>
          <w:rFonts w:hint="eastAsia" w:ascii="宋体" w:hAnsi="宋体"/>
          <w:sz w:val="24"/>
          <w:szCs w:val="21"/>
          <w:highlight w:val="none"/>
        </w:rPr>
      </w:pPr>
      <w:r>
        <w:rPr>
          <w:rFonts w:hint="eastAsia" w:ascii="宋体" w:hAnsi="宋体"/>
          <w:sz w:val="24"/>
          <w:szCs w:val="21"/>
          <w:highlight w:val="none"/>
        </w:rPr>
        <w:t>投标人（盖章）：</w:t>
      </w:r>
    </w:p>
    <w:p w14:paraId="5427B924">
      <w:pPr>
        <w:spacing w:line="360" w:lineRule="auto"/>
        <w:rPr>
          <w:rFonts w:hint="eastAsia" w:ascii="宋体" w:hAnsi="宋体"/>
          <w:sz w:val="24"/>
          <w:szCs w:val="21"/>
          <w:highlight w:val="none"/>
        </w:rPr>
      </w:pPr>
      <w:r>
        <w:rPr>
          <w:rFonts w:hint="eastAsia" w:ascii="宋体" w:hAnsi="宋体"/>
          <w:sz w:val="24"/>
          <w:szCs w:val="21"/>
          <w:highlight w:val="none"/>
        </w:rPr>
        <w:t>法定代表人或委托代理人（签字或盖章）：</w:t>
      </w:r>
    </w:p>
    <w:p w14:paraId="4D0DE176">
      <w:pPr>
        <w:spacing w:line="360" w:lineRule="auto"/>
        <w:rPr>
          <w:rFonts w:hint="eastAsia" w:ascii="宋体" w:hAnsi="宋体"/>
          <w:sz w:val="24"/>
          <w:szCs w:val="21"/>
          <w:highlight w:val="none"/>
        </w:rPr>
      </w:pPr>
      <w:r>
        <w:rPr>
          <w:rFonts w:hint="eastAsia" w:ascii="宋体" w:hAnsi="宋体"/>
          <w:sz w:val="24"/>
          <w:szCs w:val="21"/>
          <w:highlight w:val="none"/>
        </w:rPr>
        <w:t>日期：    年     月     日</w:t>
      </w:r>
    </w:p>
    <w:p w14:paraId="59F175C6">
      <w:pPr>
        <w:pStyle w:val="2"/>
        <w:rPr>
          <w:color w:val="auto"/>
          <w:highlight w:val="none"/>
        </w:rPr>
      </w:pPr>
    </w:p>
    <w:p w14:paraId="5F5050A4">
      <w:pPr>
        <w:pStyle w:val="2"/>
        <w:rPr>
          <w:color w:val="auto"/>
          <w:highlight w:val="none"/>
        </w:rPr>
      </w:pPr>
    </w:p>
    <w:p w14:paraId="65C8AACC">
      <w:pPr>
        <w:rPr>
          <w:rFonts w:hint="eastAsia" w:ascii="宋体" w:hAnsi="宋体"/>
          <w:sz w:val="24"/>
          <w:szCs w:val="24"/>
          <w:highlight w:val="none"/>
        </w:rPr>
      </w:pPr>
    </w:p>
    <w:p w14:paraId="7CB14C65">
      <w:pPr>
        <w:rPr>
          <w:rFonts w:hint="eastAsia" w:ascii="宋体" w:hAnsi="宋体"/>
          <w:sz w:val="24"/>
          <w:szCs w:val="24"/>
          <w:highlight w:val="none"/>
        </w:rPr>
      </w:pPr>
    </w:p>
    <w:p w14:paraId="465B2BD4">
      <w:pPr>
        <w:rPr>
          <w:rFonts w:hint="eastAsia" w:ascii="宋体" w:hAnsi="宋体"/>
          <w:sz w:val="24"/>
          <w:szCs w:val="24"/>
          <w:highlight w:val="none"/>
        </w:rPr>
      </w:pPr>
    </w:p>
    <w:p w14:paraId="27BEDA42">
      <w:pPr>
        <w:jc w:val="center"/>
        <w:rPr>
          <w:rFonts w:hint="eastAsia" w:ascii="黑体" w:hAnsi="黑体" w:eastAsia="黑体"/>
          <w:i/>
          <w:sz w:val="32"/>
          <w:szCs w:val="32"/>
          <w:highlight w:val="none"/>
          <w:u w:val="single"/>
        </w:rPr>
      </w:pPr>
    </w:p>
    <w:p w14:paraId="54C2D07A">
      <w:pPr>
        <w:jc w:val="center"/>
        <w:rPr>
          <w:rFonts w:hint="eastAsia" w:ascii="黑体" w:hAnsi="黑体" w:eastAsia="黑体"/>
          <w:i/>
          <w:sz w:val="32"/>
          <w:szCs w:val="32"/>
          <w:highlight w:val="none"/>
          <w:u w:val="single"/>
        </w:rPr>
      </w:pPr>
    </w:p>
    <w:p w14:paraId="3BF8D390">
      <w:pPr>
        <w:jc w:val="center"/>
        <w:rPr>
          <w:rFonts w:hint="eastAsia" w:ascii="黑体" w:hAnsi="黑体" w:eastAsia="黑体"/>
          <w:i/>
          <w:sz w:val="32"/>
          <w:szCs w:val="32"/>
          <w:highlight w:val="none"/>
          <w:u w:val="single"/>
        </w:rPr>
      </w:pPr>
    </w:p>
    <w:p w14:paraId="42D4C2DE">
      <w:pPr>
        <w:jc w:val="center"/>
        <w:rPr>
          <w:rFonts w:hint="eastAsia" w:ascii="黑体" w:hAnsi="黑体" w:eastAsia="黑体"/>
          <w:i/>
          <w:sz w:val="32"/>
          <w:szCs w:val="32"/>
          <w:highlight w:val="none"/>
          <w:u w:val="single"/>
        </w:rPr>
      </w:pPr>
    </w:p>
    <w:p w14:paraId="3E4850F2">
      <w:pPr>
        <w:spacing w:line="360" w:lineRule="auto"/>
        <w:jc w:val="center"/>
        <w:rPr>
          <w:rFonts w:hint="eastAsia" w:ascii="黑体" w:hAnsi="黑体" w:eastAsia="黑体"/>
          <w:b/>
          <w:iCs/>
          <w:sz w:val="32"/>
          <w:szCs w:val="32"/>
          <w:highlight w:val="none"/>
        </w:rPr>
      </w:pPr>
      <w:r>
        <w:rPr>
          <w:rFonts w:hint="eastAsia" w:ascii="黑体" w:hAnsi="黑体" w:eastAsia="黑体"/>
          <w:iCs/>
          <w:sz w:val="32"/>
          <w:szCs w:val="32"/>
          <w:highlight w:val="none"/>
          <w:u w:val="single"/>
        </w:rPr>
        <w:t>十二、技术要求响应及偏离表</w:t>
      </w:r>
    </w:p>
    <w:p w14:paraId="0D0DA639">
      <w:pPr>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rPr>
        <w:t>按所响应产品的实际技术参数，逐条对应招标文件“项目需求”中要求的技术规范填写该表，该表不能作为所投标产品的技术文件，投标人应在投标文件中单独提供技术文件。</w:t>
      </w:r>
    </w:p>
    <w:tbl>
      <w:tblPr>
        <w:tblStyle w:val="37"/>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74459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79FF2615">
            <w:pPr>
              <w:spacing w:line="360" w:lineRule="auto"/>
              <w:jc w:val="center"/>
              <w:rPr>
                <w:rFonts w:hint="eastAsia" w:ascii="宋体" w:hAnsi="宋体"/>
                <w:sz w:val="24"/>
                <w:szCs w:val="24"/>
                <w:highlight w:val="none"/>
              </w:rPr>
            </w:pPr>
            <w:r>
              <w:rPr>
                <w:rFonts w:hint="eastAsia" w:ascii="宋体" w:hAnsi="宋体"/>
                <w:sz w:val="24"/>
                <w:szCs w:val="24"/>
                <w:highlight w:val="none"/>
              </w:rPr>
              <w:t>序号</w:t>
            </w:r>
          </w:p>
        </w:tc>
        <w:tc>
          <w:tcPr>
            <w:tcW w:w="3291" w:type="dxa"/>
            <w:vAlign w:val="center"/>
          </w:tcPr>
          <w:p w14:paraId="7C13896A">
            <w:pPr>
              <w:spacing w:line="360" w:lineRule="auto"/>
              <w:jc w:val="center"/>
              <w:rPr>
                <w:rFonts w:hint="eastAsia" w:ascii="宋体" w:hAnsi="宋体"/>
                <w:sz w:val="24"/>
                <w:szCs w:val="24"/>
                <w:highlight w:val="none"/>
              </w:rPr>
            </w:pPr>
            <w:r>
              <w:rPr>
                <w:rFonts w:hint="eastAsia" w:ascii="宋体" w:hAnsi="宋体"/>
                <w:sz w:val="24"/>
                <w:szCs w:val="24"/>
                <w:highlight w:val="none"/>
              </w:rPr>
              <w:t>招标文件要求</w:t>
            </w:r>
          </w:p>
        </w:tc>
        <w:tc>
          <w:tcPr>
            <w:tcW w:w="2852" w:type="dxa"/>
            <w:vAlign w:val="center"/>
          </w:tcPr>
          <w:p w14:paraId="15EEDB2B">
            <w:pPr>
              <w:spacing w:line="360" w:lineRule="auto"/>
              <w:jc w:val="center"/>
              <w:rPr>
                <w:rFonts w:hint="eastAsia" w:ascii="宋体" w:hAnsi="宋体"/>
                <w:sz w:val="24"/>
                <w:szCs w:val="24"/>
                <w:highlight w:val="none"/>
              </w:rPr>
            </w:pPr>
            <w:r>
              <w:rPr>
                <w:rFonts w:hint="eastAsia" w:ascii="宋体" w:hAnsi="宋体"/>
                <w:sz w:val="24"/>
                <w:szCs w:val="24"/>
                <w:highlight w:val="none"/>
              </w:rPr>
              <w:t>投标响应情况</w:t>
            </w:r>
          </w:p>
        </w:tc>
        <w:tc>
          <w:tcPr>
            <w:tcW w:w="1308" w:type="dxa"/>
            <w:vAlign w:val="center"/>
          </w:tcPr>
          <w:p w14:paraId="057F602C">
            <w:pPr>
              <w:spacing w:line="360" w:lineRule="auto"/>
              <w:jc w:val="center"/>
              <w:rPr>
                <w:rFonts w:hint="eastAsia" w:ascii="宋体" w:hAnsi="宋体"/>
                <w:sz w:val="24"/>
                <w:szCs w:val="24"/>
                <w:highlight w:val="none"/>
              </w:rPr>
            </w:pPr>
            <w:r>
              <w:rPr>
                <w:rFonts w:hint="eastAsia" w:ascii="宋体" w:hAnsi="宋体"/>
                <w:sz w:val="24"/>
                <w:szCs w:val="24"/>
                <w:highlight w:val="none"/>
              </w:rPr>
              <w:t>超出、符合或偏离</w:t>
            </w:r>
          </w:p>
        </w:tc>
        <w:tc>
          <w:tcPr>
            <w:tcW w:w="1173" w:type="dxa"/>
            <w:vAlign w:val="center"/>
          </w:tcPr>
          <w:p w14:paraId="6CE664FE">
            <w:pPr>
              <w:spacing w:line="360" w:lineRule="auto"/>
              <w:jc w:val="center"/>
              <w:rPr>
                <w:rFonts w:hint="eastAsia" w:ascii="宋体" w:hAnsi="宋体"/>
                <w:sz w:val="24"/>
                <w:szCs w:val="24"/>
                <w:highlight w:val="none"/>
              </w:rPr>
            </w:pPr>
            <w:r>
              <w:rPr>
                <w:rFonts w:hint="eastAsia" w:ascii="宋体" w:hAnsi="宋体"/>
                <w:sz w:val="24"/>
                <w:szCs w:val="24"/>
                <w:highlight w:val="none"/>
              </w:rPr>
              <w:t>证明</w:t>
            </w:r>
          </w:p>
          <w:p w14:paraId="7DA71BE1">
            <w:pPr>
              <w:spacing w:line="360" w:lineRule="auto"/>
              <w:jc w:val="center"/>
              <w:rPr>
                <w:rFonts w:hint="eastAsia" w:ascii="宋体" w:hAnsi="宋体"/>
                <w:sz w:val="24"/>
                <w:szCs w:val="24"/>
                <w:highlight w:val="none"/>
              </w:rPr>
            </w:pPr>
            <w:r>
              <w:rPr>
                <w:rFonts w:hint="eastAsia" w:ascii="宋体" w:hAnsi="宋体"/>
                <w:sz w:val="24"/>
                <w:szCs w:val="24"/>
                <w:highlight w:val="none"/>
              </w:rPr>
              <w:t>材料</w:t>
            </w:r>
          </w:p>
        </w:tc>
      </w:tr>
      <w:tr w14:paraId="6C775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B76D45E">
            <w:pPr>
              <w:spacing w:line="360" w:lineRule="auto"/>
              <w:jc w:val="center"/>
              <w:rPr>
                <w:rFonts w:hint="eastAsia" w:ascii="宋体" w:hAnsi="宋体"/>
                <w:sz w:val="24"/>
                <w:szCs w:val="24"/>
                <w:highlight w:val="none"/>
              </w:rPr>
            </w:pPr>
          </w:p>
        </w:tc>
        <w:tc>
          <w:tcPr>
            <w:tcW w:w="3291" w:type="dxa"/>
          </w:tcPr>
          <w:p w14:paraId="28165BBC">
            <w:pPr>
              <w:spacing w:line="360" w:lineRule="auto"/>
              <w:jc w:val="center"/>
              <w:rPr>
                <w:rFonts w:hint="eastAsia" w:ascii="宋体" w:hAnsi="宋体"/>
                <w:sz w:val="24"/>
                <w:szCs w:val="24"/>
                <w:highlight w:val="none"/>
              </w:rPr>
            </w:pPr>
          </w:p>
        </w:tc>
        <w:tc>
          <w:tcPr>
            <w:tcW w:w="2852" w:type="dxa"/>
          </w:tcPr>
          <w:p w14:paraId="14E50F5C">
            <w:pPr>
              <w:spacing w:line="360" w:lineRule="auto"/>
              <w:jc w:val="center"/>
              <w:rPr>
                <w:rFonts w:hint="eastAsia" w:ascii="宋体" w:hAnsi="宋体"/>
                <w:sz w:val="24"/>
                <w:szCs w:val="24"/>
                <w:highlight w:val="none"/>
              </w:rPr>
            </w:pPr>
          </w:p>
        </w:tc>
        <w:tc>
          <w:tcPr>
            <w:tcW w:w="1308" w:type="dxa"/>
          </w:tcPr>
          <w:p w14:paraId="35E57755">
            <w:pPr>
              <w:spacing w:line="360" w:lineRule="auto"/>
              <w:jc w:val="center"/>
              <w:rPr>
                <w:rFonts w:hint="eastAsia" w:ascii="宋体" w:hAnsi="宋体"/>
                <w:sz w:val="24"/>
                <w:szCs w:val="24"/>
                <w:highlight w:val="none"/>
              </w:rPr>
            </w:pPr>
          </w:p>
        </w:tc>
        <w:tc>
          <w:tcPr>
            <w:tcW w:w="1173" w:type="dxa"/>
          </w:tcPr>
          <w:p w14:paraId="504569E6">
            <w:pPr>
              <w:spacing w:line="360" w:lineRule="auto"/>
              <w:jc w:val="center"/>
              <w:rPr>
                <w:rFonts w:hint="eastAsia" w:ascii="宋体" w:hAnsi="宋体"/>
                <w:sz w:val="24"/>
                <w:szCs w:val="24"/>
                <w:highlight w:val="none"/>
              </w:rPr>
            </w:pPr>
          </w:p>
        </w:tc>
      </w:tr>
      <w:tr w14:paraId="75E24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7213843">
            <w:pPr>
              <w:spacing w:line="360" w:lineRule="auto"/>
              <w:jc w:val="center"/>
              <w:rPr>
                <w:rFonts w:hint="eastAsia" w:ascii="宋体" w:hAnsi="宋体"/>
                <w:sz w:val="24"/>
                <w:szCs w:val="24"/>
                <w:highlight w:val="none"/>
              </w:rPr>
            </w:pPr>
          </w:p>
        </w:tc>
        <w:tc>
          <w:tcPr>
            <w:tcW w:w="3291" w:type="dxa"/>
          </w:tcPr>
          <w:p w14:paraId="14050207">
            <w:pPr>
              <w:spacing w:line="360" w:lineRule="auto"/>
              <w:jc w:val="center"/>
              <w:rPr>
                <w:rFonts w:hint="eastAsia" w:ascii="宋体" w:hAnsi="宋体"/>
                <w:sz w:val="24"/>
                <w:szCs w:val="24"/>
                <w:highlight w:val="none"/>
              </w:rPr>
            </w:pPr>
          </w:p>
        </w:tc>
        <w:tc>
          <w:tcPr>
            <w:tcW w:w="2852" w:type="dxa"/>
          </w:tcPr>
          <w:p w14:paraId="7727488B">
            <w:pPr>
              <w:spacing w:line="360" w:lineRule="auto"/>
              <w:jc w:val="center"/>
              <w:rPr>
                <w:rFonts w:hint="eastAsia" w:ascii="宋体" w:hAnsi="宋体"/>
                <w:sz w:val="24"/>
                <w:szCs w:val="24"/>
                <w:highlight w:val="none"/>
              </w:rPr>
            </w:pPr>
          </w:p>
        </w:tc>
        <w:tc>
          <w:tcPr>
            <w:tcW w:w="1308" w:type="dxa"/>
          </w:tcPr>
          <w:p w14:paraId="749808EA">
            <w:pPr>
              <w:spacing w:line="360" w:lineRule="auto"/>
              <w:jc w:val="center"/>
              <w:rPr>
                <w:rFonts w:hint="eastAsia" w:ascii="宋体" w:hAnsi="宋体"/>
                <w:sz w:val="24"/>
                <w:szCs w:val="24"/>
                <w:highlight w:val="none"/>
              </w:rPr>
            </w:pPr>
          </w:p>
        </w:tc>
        <w:tc>
          <w:tcPr>
            <w:tcW w:w="1173" w:type="dxa"/>
          </w:tcPr>
          <w:p w14:paraId="4785FD89">
            <w:pPr>
              <w:spacing w:line="360" w:lineRule="auto"/>
              <w:jc w:val="center"/>
              <w:rPr>
                <w:rFonts w:hint="eastAsia" w:ascii="宋体" w:hAnsi="宋体"/>
                <w:sz w:val="24"/>
                <w:szCs w:val="24"/>
                <w:highlight w:val="none"/>
              </w:rPr>
            </w:pPr>
          </w:p>
        </w:tc>
      </w:tr>
      <w:tr w14:paraId="41DE2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5665694">
            <w:pPr>
              <w:spacing w:line="360" w:lineRule="auto"/>
              <w:jc w:val="center"/>
              <w:rPr>
                <w:rFonts w:hint="eastAsia" w:ascii="宋体" w:hAnsi="宋体"/>
                <w:sz w:val="24"/>
                <w:szCs w:val="24"/>
                <w:highlight w:val="none"/>
              </w:rPr>
            </w:pPr>
          </w:p>
        </w:tc>
        <w:tc>
          <w:tcPr>
            <w:tcW w:w="3291" w:type="dxa"/>
          </w:tcPr>
          <w:p w14:paraId="20AB68B7">
            <w:pPr>
              <w:spacing w:line="360" w:lineRule="auto"/>
              <w:jc w:val="center"/>
              <w:rPr>
                <w:rFonts w:hint="eastAsia" w:ascii="宋体" w:hAnsi="宋体"/>
                <w:sz w:val="24"/>
                <w:szCs w:val="24"/>
                <w:highlight w:val="none"/>
              </w:rPr>
            </w:pPr>
          </w:p>
        </w:tc>
        <w:tc>
          <w:tcPr>
            <w:tcW w:w="2852" w:type="dxa"/>
          </w:tcPr>
          <w:p w14:paraId="0B3B4C28">
            <w:pPr>
              <w:spacing w:line="360" w:lineRule="auto"/>
              <w:jc w:val="center"/>
              <w:rPr>
                <w:rFonts w:hint="eastAsia" w:ascii="宋体" w:hAnsi="宋体"/>
                <w:sz w:val="24"/>
                <w:szCs w:val="24"/>
                <w:highlight w:val="none"/>
              </w:rPr>
            </w:pPr>
          </w:p>
        </w:tc>
        <w:tc>
          <w:tcPr>
            <w:tcW w:w="1308" w:type="dxa"/>
          </w:tcPr>
          <w:p w14:paraId="45235E64">
            <w:pPr>
              <w:spacing w:line="360" w:lineRule="auto"/>
              <w:jc w:val="center"/>
              <w:rPr>
                <w:rFonts w:hint="eastAsia" w:ascii="宋体" w:hAnsi="宋体"/>
                <w:sz w:val="24"/>
                <w:szCs w:val="24"/>
                <w:highlight w:val="none"/>
              </w:rPr>
            </w:pPr>
          </w:p>
        </w:tc>
        <w:tc>
          <w:tcPr>
            <w:tcW w:w="1173" w:type="dxa"/>
          </w:tcPr>
          <w:p w14:paraId="00D2E7B6">
            <w:pPr>
              <w:spacing w:line="360" w:lineRule="auto"/>
              <w:jc w:val="center"/>
              <w:rPr>
                <w:rFonts w:hint="eastAsia" w:ascii="宋体" w:hAnsi="宋体"/>
                <w:sz w:val="24"/>
                <w:szCs w:val="24"/>
                <w:highlight w:val="none"/>
              </w:rPr>
            </w:pPr>
          </w:p>
        </w:tc>
      </w:tr>
      <w:tr w14:paraId="48893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C5D5A54">
            <w:pPr>
              <w:spacing w:line="360" w:lineRule="auto"/>
              <w:jc w:val="center"/>
              <w:rPr>
                <w:rFonts w:hint="eastAsia" w:ascii="宋体" w:hAnsi="宋体"/>
                <w:sz w:val="24"/>
                <w:szCs w:val="24"/>
                <w:highlight w:val="none"/>
              </w:rPr>
            </w:pPr>
          </w:p>
        </w:tc>
        <w:tc>
          <w:tcPr>
            <w:tcW w:w="3291" w:type="dxa"/>
          </w:tcPr>
          <w:p w14:paraId="2A8F4B2A">
            <w:pPr>
              <w:spacing w:line="360" w:lineRule="auto"/>
              <w:jc w:val="center"/>
              <w:rPr>
                <w:rFonts w:hint="eastAsia" w:ascii="宋体" w:hAnsi="宋体"/>
                <w:sz w:val="24"/>
                <w:szCs w:val="24"/>
                <w:highlight w:val="none"/>
              </w:rPr>
            </w:pPr>
          </w:p>
        </w:tc>
        <w:tc>
          <w:tcPr>
            <w:tcW w:w="2852" w:type="dxa"/>
          </w:tcPr>
          <w:p w14:paraId="08421C5E">
            <w:pPr>
              <w:spacing w:line="360" w:lineRule="auto"/>
              <w:jc w:val="center"/>
              <w:rPr>
                <w:rFonts w:hint="eastAsia" w:ascii="宋体" w:hAnsi="宋体"/>
                <w:sz w:val="24"/>
                <w:szCs w:val="24"/>
                <w:highlight w:val="none"/>
              </w:rPr>
            </w:pPr>
          </w:p>
        </w:tc>
        <w:tc>
          <w:tcPr>
            <w:tcW w:w="1308" w:type="dxa"/>
          </w:tcPr>
          <w:p w14:paraId="2478DCC5">
            <w:pPr>
              <w:spacing w:line="360" w:lineRule="auto"/>
              <w:jc w:val="center"/>
              <w:rPr>
                <w:rFonts w:hint="eastAsia" w:ascii="宋体" w:hAnsi="宋体"/>
                <w:sz w:val="24"/>
                <w:szCs w:val="24"/>
                <w:highlight w:val="none"/>
              </w:rPr>
            </w:pPr>
          </w:p>
        </w:tc>
        <w:tc>
          <w:tcPr>
            <w:tcW w:w="1173" w:type="dxa"/>
          </w:tcPr>
          <w:p w14:paraId="76475FD2">
            <w:pPr>
              <w:spacing w:line="360" w:lineRule="auto"/>
              <w:jc w:val="center"/>
              <w:rPr>
                <w:rFonts w:hint="eastAsia" w:ascii="宋体" w:hAnsi="宋体"/>
                <w:sz w:val="24"/>
                <w:szCs w:val="24"/>
                <w:highlight w:val="none"/>
              </w:rPr>
            </w:pPr>
          </w:p>
        </w:tc>
      </w:tr>
      <w:tr w14:paraId="5E329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93C9075">
            <w:pPr>
              <w:spacing w:line="360" w:lineRule="auto"/>
              <w:jc w:val="center"/>
              <w:rPr>
                <w:rFonts w:hint="eastAsia" w:ascii="宋体" w:hAnsi="宋体"/>
                <w:sz w:val="24"/>
                <w:szCs w:val="24"/>
                <w:highlight w:val="none"/>
              </w:rPr>
            </w:pPr>
          </w:p>
        </w:tc>
        <w:tc>
          <w:tcPr>
            <w:tcW w:w="3291" w:type="dxa"/>
          </w:tcPr>
          <w:p w14:paraId="48250583">
            <w:pPr>
              <w:spacing w:line="360" w:lineRule="auto"/>
              <w:jc w:val="center"/>
              <w:rPr>
                <w:rFonts w:hint="eastAsia" w:ascii="宋体" w:hAnsi="宋体"/>
                <w:sz w:val="24"/>
                <w:szCs w:val="24"/>
                <w:highlight w:val="none"/>
              </w:rPr>
            </w:pPr>
          </w:p>
        </w:tc>
        <w:tc>
          <w:tcPr>
            <w:tcW w:w="2852" w:type="dxa"/>
          </w:tcPr>
          <w:p w14:paraId="0E82E19F">
            <w:pPr>
              <w:spacing w:line="360" w:lineRule="auto"/>
              <w:jc w:val="center"/>
              <w:rPr>
                <w:rFonts w:hint="eastAsia" w:ascii="宋体" w:hAnsi="宋体"/>
                <w:sz w:val="24"/>
                <w:szCs w:val="24"/>
                <w:highlight w:val="none"/>
              </w:rPr>
            </w:pPr>
          </w:p>
        </w:tc>
        <w:tc>
          <w:tcPr>
            <w:tcW w:w="1308" w:type="dxa"/>
          </w:tcPr>
          <w:p w14:paraId="5BFB630D">
            <w:pPr>
              <w:spacing w:line="360" w:lineRule="auto"/>
              <w:jc w:val="center"/>
              <w:rPr>
                <w:rFonts w:hint="eastAsia" w:ascii="宋体" w:hAnsi="宋体"/>
                <w:sz w:val="24"/>
                <w:szCs w:val="24"/>
                <w:highlight w:val="none"/>
              </w:rPr>
            </w:pPr>
          </w:p>
        </w:tc>
        <w:tc>
          <w:tcPr>
            <w:tcW w:w="1173" w:type="dxa"/>
          </w:tcPr>
          <w:p w14:paraId="46891DBD">
            <w:pPr>
              <w:spacing w:line="360" w:lineRule="auto"/>
              <w:jc w:val="center"/>
              <w:rPr>
                <w:rFonts w:hint="eastAsia" w:ascii="宋体" w:hAnsi="宋体"/>
                <w:sz w:val="24"/>
                <w:szCs w:val="24"/>
                <w:highlight w:val="none"/>
              </w:rPr>
            </w:pPr>
          </w:p>
        </w:tc>
      </w:tr>
      <w:tr w14:paraId="74437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A826162">
            <w:pPr>
              <w:spacing w:line="360" w:lineRule="auto"/>
              <w:jc w:val="center"/>
              <w:rPr>
                <w:rFonts w:hint="eastAsia" w:ascii="宋体" w:hAnsi="宋体"/>
                <w:sz w:val="24"/>
                <w:szCs w:val="24"/>
                <w:highlight w:val="none"/>
              </w:rPr>
            </w:pPr>
          </w:p>
        </w:tc>
        <w:tc>
          <w:tcPr>
            <w:tcW w:w="3291" w:type="dxa"/>
          </w:tcPr>
          <w:p w14:paraId="72FE4DD4">
            <w:pPr>
              <w:spacing w:line="360" w:lineRule="auto"/>
              <w:jc w:val="center"/>
              <w:rPr>
                <w:rFonts w:hint="eastAsia" w:ascii="宋体" w:hAnsi="宋体"/>
                <w:sz w:val="24"/>
                <w:szCs w:val="24"/>
                <w:highlight w:val="none"/>
              </w:rPr>
            </w:pPr>
          </w:p>
        </w:tc>
        <w:tc>
          <w:tcPr>
            <w:tcW w:w="2852" w:type="dxa"/>
          </w:tcPr>
          <w:p w14:paraId="0CE6A890">
            <w:pPr>
              <w:spacing w:line="360" w:lineRule="auto"/>
              <w:jc w:val="center"/>
              <w:rPr>
                <w:rFonts w:hint="eastAsia" w:ascii="宋体" w:hAnsi="宋体"/>
                <w:sz w:val="24"/>
                <w:szCs w:val="24"/>
                <w:highlight w:val="none"/>
              </w:rPr>
            </w:pPr>
          </w:p>
        </w:tc>
        <w:tc>
          <w:tcPr>
            <w:tcW w:w="1308" w:type="dxa"/>
          </w:tcPr>
          <w:p w14:paraId="45768E52">
            <w:pPr>
              <w:spacing w:line="360" w:lineRule="auto"/>
              <w:jc w:val="center"/>
              <w:rPr>
                <w:rFonts w:hint="eastAsia" w:ascii="宋体" w:hAnsi="宋体"/>
                <w:sz w:val="24"/>
                <w:szCs w:val="24"/>
                <w:highlight w:val="none"/>
              </w:rPr>
            </w:pPr>
          </w:p>
        </w:tc>
        <w:tc>
          <w:tcPr>
            <w:tcW w:w="1173" w:type="dxa"/>
          </w:tcPr>
          <w:p w14:paraId="3200D0C3">
            <w:pPr>
              <w:spacing w:line="360" w:lineRule="auto"/>
              <w:jc w:val="center"/>
              <w:rPr>
                <w:rFonts w:hint="eastAsia" w:ascii="宋体" w:hAnsi="宋体"/>
                <w:sz w:val="24"/>
                <w:szCs w:val="24"/>
                <w:highlight w:val="none"/>
              </w:rPr>
            </w:pPr>
          </w:p>
        </w:tc>
      </w:tr>
      <w:tr w14:paraId="2C0F1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4CD55C8">
            <w:pPr>
              <w:spacing w:line="360" w:lineRule="auto"/>
              <w:jc w:val="center"/>
              <w:rPr>
                <w:rFonts w:hint="eastAsia" w:ascii="宋体" w:hAnsi="宋体"/>
                <w:sz w:val="24"/>
                <w:szCs w:val="24"/>
                <w:highlight w:val="none"/>
              </w:rPr>
            </w:pPr>
          </w:p>
        </w:tc>
        <w:tc>
          <w:tcPr>
            <w:tcW w:w="3291" w:type="dxa"/>
          </w:tcPr>
          <w:p w14:paraId="5BE0EA94">
            <w:pPr>
              <w:spacing w:line="360" w:lineRule="auto"/>
              <w:jc w:val="center"/>
              <w:rPr>
                <w:rFonts w:hint="eastAsia" w:ascii="宋体" w:hAnsi="宋体"/>
                <w:sz w:val="24"/>
                <w:szCs w:val="24"/>
                <w:highlight w:val="none"/>
              </w:rPr>
            </w:pPr>
          </w:p>
        </w:tc>
        <w:tc>
          <w:tcPr>
            <w:tcW w:w="2852" w:type="dxa"/>
          </w:tcPr>
          <w:p w14:paraId="73767469">
            <w:pPr>
              <w:spacing w:line="360" w:lineRule="auto"/>
              <w:jc w:val="center"/>
              <w:rPr>
                <w:rFonts w:hint="eastAsia" w:ascii="宋体" w:hAnsi="宋体"/>
                <w:sz w:val="24"/>
                <w:szCs w:val="24"/>
                <w:highlight w:val="none"/>
              </w:rPr>
            </w:pPr>
          </w:p>
        </w:tc>
        <w:tc>
          <w:tcPr>
            <w:tcW w:w="1308" w:type="dxa"/>
          </w:tcPr>
          <w:p w14:paraId="268E3CD6">
            <w:pPr>
              <w:spacing w:line="360" w:lineRule="auto"/>
              <w:jc w:val="center"/>
              <w:rPr>
                <w:rFonts w:hint="eastAsia" w:ascii="宋体" w:hAnsi="宋体"/>
                <w:sz w:val="24"/>
                <w:szCs w:val="24"/>
                <w:highlight w:val="none"/>
              </w:rPr>
            </w:pPr>
          </w:p>
        </w:tc>
        <w:tc>
          <w:tcPr>
            <w:tcW w:w="1173" w:type="dxa"/>
          </w:tcPr>
          <w:p w14:paraId="228A2BF7">
            <w:pPr>
              <w:spacing w:line="360" w:lineRule="auto"/>
              <w:jc w:val="center"/>
              <w:rPr>
                <w:rFonts w:hint="eastAsia" w:ascii="宋体" w:hAnsi="宋体"/>
                <w:sz w:val="24"/>
                <w:szCs w:val="24"/>
                <w:highlight w:val="none"/>
              </w:rPr>
            </w:pPr>
          </w:p>
        </w:tc>
      </w:tr>
      <w:tr w14:paraId="3718F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ADCFE5D">
            <w:pPr>
              <w:spacing w:line="360" w:lineRule="auto"/>
              <w:jc w:val="center"/>
              <w:rPr>
                <w:rFonts w:hint="eastAsia" w:ascii="宋体" w:hAnsi="宋体"/>
                <w:sz w:val="24"/>
                <w:szCs w:val="24"/>
                <w:highlight w:val="none"/>
              </w:rPr>
            </w:pPr>
          </w:p>
        </w:tc>
        <w:tc>
          <w:tcPr>
            <w:tcW w:w="3291" w:type="dxa"/>
          </w:tcPr>
          <w:p w14:paraId="50DE6287">
            <w:pPr>
              <w:spacing w:line="360" w:lineRule="auto"/>
              <w:jc w:val="center"/>
              <w:rPr>
                <w:rFonts w:hint="eastAsia" w:ascii="宋体" w:hAnsi="宋体"/>
                <w:sz w:val="24"/>
                <w:szCs w:val="24"/>
                <w:highlight w:val="none"/>
              </w:rPr>
            </w:pPr>
            <w:r>
              <w:rPr>
                <w:rFonts w:ascii="宋体" w:hAnsi="宋体"/>
                <w:sz w:val="24"/>
                <w:szCs w:val="24"/>
                <w:highlight w:val="none"/>
              </w:rPr>
              <w:t>……</w:t>
            </w:r>
          </w:p>
        </w:tc>
        <w:tc>
          <w:tcPr>
            <w:tcW w:w="2852" w:type="dxa"/>
          </w:tcPr>
          <w:p w14:paraId="658CD383">
            <w:pPr>
              <w:spacing w:line="360" w:lineRule="auto"/>
              <w:jc w:val="center"/>
              <w:rPr>
                <w:rFonts w:hint="eastAsia" w:ascii="宋体" w:hAnsi="宋体"/>
                <w:sz w:val="24"/>
                <w:szCs w:val="24"/>
                <w:highlight w:val="none"/>
              </w:rPr>
            </w:pPr>
          </w:p>
        </w:tc>
        <w:tc>
          <w:tcPr>
            <w:tcW w:w="1308" w:type="dxa"/>
          </w:tcPr>
          <w:p w14:paraId="209E208A">
            <w:pPr>
              <w:spacing w:line="360" w:lineRule="auto"/>
              <w:jc w:val="center"/>
              <w:rPr>
                <w:rFonts w:hint="eastAsia" w:ascii="宋体" w:hAnsi="宋体"/>
                <w:sz w:val="24"/>
                <w:szCs w:val="24"/>
                <w:highlight w:val="none"/>
              </w:rPr>
            </w:pPr>
          </w:p>
        </w:tc>
        <w:tc>
          <w:tcPr>
            <w:tcW w:w="1173" w:type="dxa"/>
          </w:tcPr>
          <w:p w14:paraId="0E9CACBE">
            <w:pPr>
              <w:spacing w:line="360" w:lineRule="auto"/>
              <w:jc w:val="center"/>
              <w:rPr>
                <w:rFonts w:hint="eastAsia" w:ascii="宋体" w:hAnsi="宋体"/>
                <w:sz w:val="24"/>
                <w:szCs w:val="24"/>
                <w:highlight w:val="none"/>
              </w:rPr>
            </w:pPr>
          </w:p>
        </w:tc>
      </w:tr>
    </w:tbl>
    <w:p w14:paraId="3C5B4A3A">
      <w:pPr>
        <w:spacing w:line="360" w:lineRule="auto"/>
        <w:rPr>
          <w:rFonts w:hint="eastAsia" w:ascii="宋体" w:hAnsi="宋体"/>
          <w:sz w:val="24"/>
          <w:szCs w:val="24"/>
          <w:highlight w:val="none"/>
        </w:rPr>
      </w:pPr>
      <w:r>
        <w:rPr>
          <w:rFonts w:hint="eastAsia" w:ascii="宋体" w:hAnsi="宋体"/>
          <w:sz w:val="24"/>
          <w:szCs w:val="24"/>
          <w:highlight w:val="none"/>
        </w:rPr>
        <w:t>注： 行数不够，可自行添加。</w:t>
      </w:r>
    </w:p>
    <w:p w14:paraId="2B00FC07">
      <w:pPr>
        <w:spacing w:line="360" w:lineRule="auto"/>
        <w:jc w:val="center"/>
        <w:rPr>
          <w:rFonts w:ascii="黑体" w:hAnsi="Arial" w:eastAsia="黑体"/>
          <w:b/>
          <w:sz w:val="36"/>
          <w:szCs w:val="21"/>
          <w:highlight w:val="none"/>
        </w:rPr>
      </w:pPr>
    </w:p>
    <w:p w14:paraId="1CF54583">
      <w:pPr>
        <w:spacing w:line="480" w:lineRule="auto"/>
        <w:rPr>
          <w:rFonts w:hint="eastAsia" w:ascii="宋体" w:hAnsi="宋体"/>
          <w:sz w:val="24"/>
          <w:szCs w:val="21"/>
          <w:highlight w:val="none"/>
        </w:rPr>
      </w:pPr>
      <w:r>
        <w:rPr>
          <w:rFonts w:hint="eastAsia" w:ascii="宋体" w:hAnsi="宋体"/>
          <w:sz w:val="24"/>
          <w:szCs w:val="21"/>
          <w:highlight w:val="none"/>
        </w:rPr>
        <w:t>投标人（盖章）：</w:t>
      </w:r>
    </w:p>
    <w:p w14:paraId="520BECD1">
      <w:pPr>
        <w:spacing w:line="480" w:lineRule="auto"/>
        <w:rPr>
          <w:rFonts w:hint="eastAsia" w:ascii="宋体" w:hAnsi="宋体"/>
          <w:sz w:val="24"/>
          <w:szCs w:val="21"/>
          <w:highlight w:val="none"/>
        </w:rPr>
      </w:pPr>
      <w:r>
        <w:rPr>
          <w:rFonts w:hint="eastAsia" w:ascii="宋体" w:hAnsi="宋体"/>
          <w:sz w:val="24"/>
          <w:szCs w:val="21"/>
          <w:highlight w:val="none"/>
        </w:rPr>
        <w:t>法定代表人或委托代理人（签字或盖章）：</w:t>
      </w:r>
    </w:p>
    <w:p w14:paraId="12F76689">
      <w:pPr>
        <w:spacing w:line="480" w:lineRule="auto"/>
        <w:rPr>
          <w:rFonts w:hint="eastAsia" w:ascii="宋体" w:hAnsi="宋体"/>
          <w:sz w:val="24"/>
          <w:szCs w:val="21"/>
          <w:highlight w:val="none"/>
        </w:rPr>
      </w:pPr>
      <w:r>
        <w:rPr>
          <w:rFonts w:hint="eastAsia" w:ascii="宋体" w:hAnsi="宋体"/>
          <w:sz w:val="24"/>
          <w:szCs w:val="21"/>
          <w:highlight w:val="none"/>
        </w:rPr>
        <w:t>日期：    年     月     日</w:t>
      </w:r>
    </w:p>
    <w:p w14:paraId="2983040B">
      <w:pPr>
        <w:rPr>
          <w:rFonts w:ascii="黑体" w:hAnsi="Arial" w:eastAsia="黑体"/>
          <w:b/>
          <w:sz w:val="36"/>
          <w:szCs w:val="21"/>
          <w:highlight w:val="none"/>
        </w:rPr>
      </w:pPr>
    </w:p>
    <w:p w14:paraId="21E2AE93">
      <w:pPr>
        <w:jc w:val="center"/>
        <w:rPr>
          <w:rFonts w:ascii="黑体" w:hAnsi="Arial" w:eastAsia="黑体"/>
          <w:b/>
          <w:sz w:val="36"/>
          <w:szCs w:val="21"/>
          <w:highlight w:val="none"/>
        </w:rPr>
      </w:pPr>
    </w:p>
    <w:p w14:paraId="74662960">
      <w:pPr>
        <w:jc w:val="center"/>
        <w:rPr>
          <w:rFonts w:ascii="黑体" w:hAnsi="Arial" w:eastAsia="黑体"/>
          <w:b/>
          <w:sz w:val="36"/>
          <w:szCs w:val="21"/>
          <w:highlight w:val="none"/>
        </w:rPr>
      </w:pPr>
    </w:p>
    <w:bookmarkEnd w:id="306"/>
    <w:p w14:paraId="32B98F9D">
      <w:pPr>
        <w:rPr>
          <w:rFonts w:ascii="黑体" w:hAnsi="Arial" w:eastAsia="黑体"/>
          <w:sz w:val="32"/>
          <w:szCs w:val="21"/>
          <w:highlight w:val="none"/>
        </w:rPr>
      </w:pPr>
    </w:p>
    <w:p w14:paraId="5BAFC2AC">
      <w:pPr>
        <w:jc w:val="center"/>
        <w:rPr>
          <w:rFonts w:hint="eastAsia" w:ascii="黑体" w:hAnsi="黑体" w:eastAsia="黑体"/>
          <w:i/>
          <w:sz w:val="32"/>
          <w:szCs w:val="32"/>
          <w:highlight w:val="none"/>
          <w:u w:val="single"/>
        </w:rPr>
      </w:pPr>
      <w:bookmarkStart w:id="312" w:name="_Hlt26955054"/>
      <w:bookmarkEnd w:id="312"/>
    </w:p>
    <w:p w14:paraId="7579AF71">
      <w:pPr>
        <w:jc w:val="center"/>
        <w:rPr>
          <w:rFonts w:hint="eastAsia" w:ascii="黑体" w:hAnsi="黑体" w:eastAsia="黑体"/>
          <w:i/>
          <w:sz w:val="32"/>
          <w:szCs w:val="32"/>
          <w:highlight w:val="none"/>
          <w:u w:val="single"/>
        </w:rPr>
      </w:pPr>
    </w:p>
    <w:p w14:paraId="7F1B3764">
      <w:pPr>
        <w:spacing w:line="360" w:lineRule="auto"/>
        <w:jc w:val="center"/>
        <w:rPr>
          <w:rFonts w:hint="eastAsia" w:ascii="黑体" w:hAnsi="黑体" w:eastAsia="黑体"/>
          <w:b/>
          <w:iCs/>
          <w:sz w:val="32"/>
          <w:szCs w:val="32"/>
          <w:highlight w:val="none"/>
        </w:rPr>
      </w:pPr>
      <w:r>
        <w:rPr>
          <w:rFonts w:hint="eastAsia" w:ascii="黑体" w:hAnsi="黑体" w:eastAsia="黑体"/>
          <w:iCs/>
          <w:sz w:val="32"/>
          <w:szCs w:val="32"/>
          <w:highlight w:val="none"/>
          <w:u w:val="single"/>
        </w:rPr>
        <w:t>十三、商务要求响应及偏离表</w:t>
      </w:r>
    </w:p>
    <w:p w14:paraId="3AA5EB25">
      <w:pPr>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rPr>
        <w:t>请</w:t>
      </w:r>
      <w:r>
        <w:rPr>
          <w:rFonts w:hint="eastAsia" w:ascii="宋体" w:hAnsi="宋体" w:cs="宋体"/>
          <w:b/>
          <w:sz w:val="24"/>
          <w:szCs w:val="24"/>
          <w:highlight w:val="none"/>
        </w:rPr>
        <w:t>逐条</w:t>
      </w:r>
      <w:r>
        <w:rPr>
          <w:rFonts w:hint="eastAsia" w:ascii="宋体" w:hAnsi="宋体" w:cs="宋体"/>
          <w:bCs/>
          <w:sz w:val="24"/>
          <w:szCs w:val="24"/>
          <w:highlight w:val="none"/>
        </w:rPr>
        <w:t>对应招标文件“项目需求”等内容要求的商务条件，填写该表</w:t>
      </w:r>
    </w:p>
    <w:tbl>
      <w:tblPr>
        <w:tblStyle w:val="37"/>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1"/>
        <w:gridCol w:w="3105"/>
        <w:gridCol w:w="2852"/>
        <w:gridCol w:w="1308"/>
        <w:gridCol w:w="1173"/>
      </w:tblGrid>
      <w:tr w14:paraId="7E479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31" w:type="dxa"/>
            <w:vAlign w:val="center"/>
          </w:tcPr>
          <w:p w14:paraId="3D114689">
            <w:pPr>
              <w:spacing w:line="360" w:lineRule="auto"/>
              <w:jc w:val="center"/>
              <w:rPr>
                <w:rFonts w:hint="eastAsia" w:ascii="宋体" w:hAnsi="宋体"/>
                <w:sz w:val="24"/>
                <w:szCs w:val="24"/>
                <w:highlight w:val="none"/>
              </w:rPr>
            </w:pPr>
            <w:bookmarkStart w:id="313" w:name="_Hlt26671343"/>
            <w:bookmarkEnd w:id="313"/>
            <w:bookmarkStart w:id="314" w:name="_Hlt26671372"/>
            <w:bookmarkEnd w:id="314"/>
            <w:bookmarkStart w:id="315" w:name="_Hlt26609391"/>
            <w:bookmarkEnd w:id="315"/>
            <w:bookmarkStart w:id="316" w:name="_Hlt26782999"/>
            <w:bookmarkEnd w:id="316"/>
            <w:bookmarkStart w:id="317" w:name="_Hlt26955056"/>
            <w:bookmarkEnd w:id="317"/>
            <w:bookmarkStart w:id="318" w:name="_Hlt26580838"/>
            <w:bookmarkEnd w:id="318"/>
            <w:bookmarkStart w:id="319" w:name="_Hlt26955064"/>
            <w:bookmarkEnd w:id="319"/>
            <w:bookmarkStart w:id="320" w:name="_Hlt24879081"/>
            <w:bookmarkEnd w:id="320"/>
            <w:r>
              <w:rPr>
                <w:rFonts w:hint="eastAsia" w:ascii="宋体" w:hAnsi="宋体"/>
                <w:sz w:val="24"/>
                <w:szCs w:val="24"/>
                <w:highlight w:val="none"/>
              </w:rPr>
              <w:t>序号</w:t>
            </w:r>
          </w:p>
        </w:tc>
        <w:tc>
          <w:tcPr>
            <w:tcW w:w="3105" w:type="dxa"/>
            <w:vAlign w:val="center"/>
          </w:tcPr>
          <w:p w14:paraId="62978352">
            <w:pPr>
              <w:spacing w:line="360" w:lineRule="auto"/>
              <w:jc w:val="center"/>
              <w:rPr>
                <w:rFonts w:hint="eastAsia" w:ascii="宋体" w:hAnsi="宋体"/>
                <w:sz w:val="24"/>
                <w:szCs w:val="24"/>
                <w:highlight w:val="none"/>
              </w:rPr>
            </w:pPr>
            <w:r>
              <w:rPr>
                <w:rFonts w:hint="eastAsia" w:ascii="宋体" w:hAnsi="宋体"/>
                <w:sz w:val="24"/>
                <w:szCs w:val="24"/>
                <w:highlight w:val="none"/>
              </w:rPr>
              <w:t>招标文件要求</w:t>
            </w:r>
          </w:p>
        </w:tc>
        <w:tc>
          <w:tcPr>
            <w:tcW w:w="2852" w:type="dxa"/>
            <w:vAlign w:val="center"/>
          </w:tcPr>
          <w:p w14:paraId="7BECB26E">
            <w:pPr>
              <w:spacing w:line="360" w:lineRule="auto"/>
              <w:jc w:val="center"/>
              <w:rPr>
                <w:rFonts w:hint="eastAsia" w:ascii="宋体" w:hAnsi="宋体"/>
                <w:sz w:val="24"/>
                <w:szCs w:val="24"/>
                <w:highlight w:val="none"/>
              </w:rPr>
            </w:pPr>
            <w:r>
              <w:rPr>
                <w:rFonts w:hint="eastAsia" w:ascii="宋体" w:hAnsi="宋体"/>
                <w:sz w:val="24"/>
                <w:szCs w:val="24"/>
                <w:highlight w:val="none"/>
              </w:rPr>
              <w:t>投标响应情况</w:t>
            </w:r>
          </w:p>
        </w:tc>
        <w:tc>
          <w:tcPr>
            <w:tcW w:w="1308" w:type="dxa"/>
            <w:vAlign w:val="center"/>
          </w:tcPr>
          <w:p w14:paraId="5814C3BA">
            <w:pPr>
              <w:spacing w:line="360" w:lineRule="auto"/>
              <w:jc w:val="center"/>
              <w:rPr>
                <w:rFonts w:hint="eastAsia" w:ascii="宋体" w:hAnsi="宋体"/>
                <w:sz w:val="24"/>
                <w:szCs w:val="24"/>
                <w:highlight w:val="none"/>
              </w:rPr>
            </w:pPr>
            <w:r>
              <w:rPr>
                <w:rFonts w:hint="eastAsia" w:ascii="宋体" w:hAnsi="宋体"/>
                <w:sz w:val="24"/>
                <w:szCs w:val="24"/>
                <w:highlight w:val="none"/>
              </w:rPr>
              <w:t>超出、符合或偏离</w:t>
            </w:r>
          </w:p>
        </w:tc>
        <w:tc>
          <w:tcPr>
            <w:tcW w:w="1173" w:type="dxa"/>
            <w:vAlign w:val="center"/>
          </w:tcPr>
          <w:p w14:paraId="2F8D60FB">
            <w:pPr>
              <w:spacing w:line="360" w:lineRule="auto"/>
              <w:jc w:val="center"/>
              <w:rPr>
                <w:rFonts w:hint="eastAsia" w:ascii="宋体" w:hAnsi="宋体"/>
                <w:sz w:val="24"/>
                <w:szCs w:val="24"/>
                <w:highlight w:val="none"/>
              </w:rPr>
            </w:pPr>
            <w:r>
              <w:rPr>
                <w:rFonts w:hint="eastAsia" w:ascii="宋体" w:hAnsi="宋体"/>
                <w:sz w:val="24"/>
                <w:szCs w:val="24"/>
                <w:highlight w:val="none"/>
              </w:rPr>
              <w:t>证明</w:t>
            </w:r>
          </w:p>
          <w:p w14:paraId="7D1D0C58">
            <w:pPr>
              <w:spacing w:line="360" w:lineRule="auto"/>
              <w:jc w:val="center"/>
              <w:rPr>
                <w:rFonts w:hint="eastAsia" w:ascii="宋体" w:hAnsi="宋体"/>
                <w:sz w:val="24"/>
                <w:szCs w:val="24"/>
                <w:highlight w:val="none"/>
              </w:rPr>
            </w:pPr>
            <w:r>
              <w:rPr>
                <w:rFonts w:hint="eastAsia" w:ascii="宋体" w:hAnsi="宋体"/>
                <w:sz w:val="24"/>
                <w:szCs w:val="24"/>
                <w:highlight w:val="none"/>
              </w:rPr>
              <w:t>材料</w:t>
            </w:r>
          </w:p>
        </w:tc>
      </w:tr>
      <w:tr w14:paraId="3E7B7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539C1A8D">
            <w:pPr>
              <w:spacing w:line="360" w:lineRule="auto"/>
              <w:jc w:val="center"/>
              <w:rPr>
                <w:rFonts w:hint="eastAsia" w:ascii="宋体" w:hAnsi="宋体"/>
                <w:sz w:val="24"/>
                <w:szCs w:val="24"/>
                <w:highlight w:val="none"/>
              </w:rPr>
            </w:pPr>
          </w:p>
        </w:tc>
        <w:tc>
          <w:tcPr>
            <w:tcW w:w="3105" w:type="dxa"/>
          </w:tcPr>
          <w:p w14:paraId="07C285C8">
            <w:pPr>
              <w:spacing w:line="360" w:lineRule="auto"/>
              <w:jc w:val="center"/>
              <w:rPr>
                <w:rFonts w:hint="eastAsia" w:ascii="宋体" w:hAnsi="宋体"/>
                <w:sz w:val="24"/>
                <w:szCs w:val="24"/>
                <w:highlight w:val="none"/>
              </w:rPr>
            </w:pPr>
          </w:p>
        </w:tc>
        <w:tc>
          <w:tcPr>
            <w:tcW w:w="2852" w:type="dxa"/>
          </w:tcPr>
          <w:p w14:paraId="1CA3ECCF">
            <w:pPr>
              <w:spacing w:line="360" w:lineRule="auto"/>
              <w:jc w:val="center"/>
              <w:rPr>
                <w:rFonts w:hint="eastAsia" w:ascii="宋体" w:hAnsi="宋体"/>
                <w:sz w:val="24"/>
                <w:szCs w:val="24"/>
                <w:highlight w:val="none"/>
              </w:rPr>
            </w:pPr>
          </w:p>
        </w:tc>
        <w:tc>
          <w:tcPr>
            <w:tcW w:w="1308" w:type="dxa"/>
          </w:tcPr>
          <w:p w14:paraId="028178B5">
            <w:pPr>
              <w:spacing w:line="360" w:lineRule="auto"/>
              <w:jc w:val="center"/>
              <w:rPr>
                <w:rFonts w:hint="eastAsia" w:ascii="宋体" w:hAnsi="宋体"/>
                <w:sz w:val="24"/>
                <w:szCs w:val="24"/>
                <w:highlight w:val="none"/>
              </w:rPr>
            </w:pPr>
          </w:p>
        </w:tc>
        <w:tc>
          <w:tcPr>
            <w:tcW w:w="1173" w:type="dxa"/>
          </w:tcPr>
          <w:p w14:paraId="3D90F68E">
            <w:pPr>
              <w:spacing w:line="360" w:lineRule="auto"/>
              <w:jc w:val="center"/>
              <w:rPr>
                <w:rFonts w:hint="eastAsia" w:ascii="宋体" w:hAnsi="宋体"/>
                <w:sz w:val="24"/>
                <w:szCs w:val="24"/>
                <w:highlight w:val="none"/>
              </w:rPr>
            </w:pPr>
          </w:p>
        </w:tc>
      </w:tr>
      <w:tr w14:paraId="56F6E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4390BB32">
            <w:pPr>
              <w:spacing w:line="360" w:lineRule="auto"/>
              <w:jc w:val="center"/>
              <w:rPr>
                <w:rFonts w:hint="eastAsia" w:ascii="宋体" w:hAnsi="宋体"/>
                <w:sz w:val="24"/>
                <w:szCs w:val="24"/>
                <w:highlight w:val="none"/>
              </w:rPr>
            </w:pPr>
          </w:p>
        </w:tc>
        <w:tc>
          <w:tcPr>
            <w:tcW w:w="3105" w:type="dxa"/>
          </w:tcPr>
          <w:p w14:paraId="5D2DAB76">
            <w:pPr>
              <w:spacing w:line="360" w:lineRule="auto"/>
              <w:jc w:val="center"/>
              <w:rPr>
                <w:rFonts w:hint="eastAsia" w:ascii="宋体" w:hAnsi="宋体"/>
                <w:sz w:val="24"/>
                <w:szCs w:val="24"/>
                <w:highlight w:val="none"/>
              </w:rPr>
            </w:pPr>
          </w:p>
        </w:tc>
        <w:tc>
          <w:tcPr>
            <w:tcW w:w="2852" w:type="dxa"/>
          </w:tcPr>
          <w:p w14:paraId="52B89940">
            <w:pPr>
              <w:spacing w:line="360" w:lineRule="auto"/>
              <w:jc w:val="center"/>
              <w:rPr>
                <w:rFonts w:hint="eastAsia" w:ascii="宋体" w:hAnsi="宋体"/>
                <w:sz w:val="24"/>
                <w:szCs w:val="24"/>
                <w:highlight w:val="none"/>
              </w:rPr>
            </w:pPr>
          </w:p>
        </w:tc>
        <w:tc>
          <w:tcPr>
            <w:tcW w:w="1308" w:type="dxa"/>
          </w:tcPr>
          <w:p w14:paraId="3F134F21">
            <w:pPr>
              <w:spacing w:line="360" w:lineRule="auto"/>
              <w:jc w:val="center"/>
              <w:rPr>
                <w:rFonts w:hint="eastAsia" w:ascii="宋体" w:hAnsi="宋体"/>
                <w:sz w:val="24"/>
                <w:szCs w:val="24"/>
                <w:highlight w:val="none"/>
              </w:rPr>
            </w:pPr>
          </w:p>
        </w:tc>
        <w:tc>
          <w:tcPr>
            <w:tcW w:w="1173" w:type="dxa"/>
          </w:tcPr>
          <w:p w14:paraId="0ABF7F85">
            <w:pPr>
              <w:spacing w:line="360" w:lineRule="auto"/>
              <w:jc w:val="center"/>
              <w:rPr>
                <w:rFonts w:hint="eastAsia" w:ascii="宋体" w:hAnsi="宋体"/>
                <w:sz w:val="24"/>
                <w:szCs w:val="24"/>
                <w:highlight w:val="none"/>
              </w:rPr>
            </w:pPr>
          </w:p>
        </w:tc>
      </w:tr>
      <w:tr w14:paraId="56FB0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45578705">
            <w:pPr>
              <w:spacing w:line="360" w:lineRule="auto"/>
              <w:jc w:val="center"/>
              <w:rPr>
                <w:rFonts w:hint="eastAsia" w:ascii="宋体" w:hAnsi="宋体"/>
                <w:sz w:val="24"/>
                <w:szCs w:val="24"/>
                <w:highlight w:val="none"/>
              </w:rPr>
            </w:pPr>
          </w:p>
        </w:tc>
        <w:tc>
          <w:tcPr>
            <w:tcW w:w="3105" w:type="dxa"/>
          </w:tcPr>
          <w:p w14:paraId="17ADE8D9">
            <w:pPr>
              <w:spacing w:line="360" w:lineRule="auto"/>
              <w:jc w:val="center"/>
              <w:rPr>
                <w:rFonts w:hint="eastAsia" w:ascii="宋体" w:hAnsi="宋体"/>
                <w:sz w:val="24"/>
                <w:szCs w:val="24"/>
                <w:highlight w:val="none"/>
              </w:rPr>
            </w:pPr>
          </w:p>
        </w:tc>
        <w:tc>
          <w:tcPr>
            <w:tcW w:w="2852" w:type="dxa"/>
          </w:tcPr>
          <w:p w14:paraId="52D558FB">
            <w:pPr>
              <w:spacing w:line="360" w:lineRule="auto"/>
              <w:jc w:val="center"/>
              <w:rPr>
                <w:rFonts w:hint="eastAsia" w:ascii="宋体" w:hAnsi="宋体"/>
                <w:sz w:val="24"/>
                <w:szCs w:val="24"/>
                <w:highlight w:val="none"/>
              </w:rPr>
            </w:pPr>
          </w:p>
        </w:tc>
        <w:tc>
          <w:tcPr>
            <w:tcW w:w="1308" w:type="dxa"/>
          </w:tcPr>
          <w:p w14:paraId="6CCDC61E">
            <w:pPr>
              <w:spacing w:line="360" w:lineRule="auto"/>
              <w:jc w:val="center"/>
              <w:rPr>
                <w:rFonts w:hint="eastAsia" w:ascii="宋体" w:hAnsi="宋体"/>
                <w:sz w:val="24"/>
                <w:szCs w:val="24"/>
                <w:highlight w:val="none"/>
              </w:rPr>
            </w:pPr>
          </w:p>
        </w:tc>
        <w:tc>
          <w:tcPr>
            <w:tcW w:w="1173" w:type="dxa"/>
          </w:tcPr>
          <w:p w14:paraId="649033D3">
            <w:pPr>
              <w:spacing w:line="360" w:lineRule="auto"/>
              <w:jc w:val="center"/>
              <w:rPr>
                <w:rFonts w:hint="eastAsia" w:ascii="宋体" w:hAnsi="宋体"/>
                <w:sz w:val="24"/>
                <w:szCs w:val="24"/>
                <w:highlight w:val="none"/>
              </w:rPr>
            </w:pPr>
          </w:p>
        </w:tc>
      </w:tr>
      <w:tr w14:paraId="33EBE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1C86FACD">
            <w:pPr>
              <w:spacing w:line="360" w:lineRule="auto"/>
              <w:jc w:val="center"/>
              <w:rPr>
                <w:rFonts w:hint="eastAsia" w:ascii="宋体" w:hAnsi="宋体"/>
                <w:sz w:val="24"/>
                <w:szCs w:val="24"/>
                <w:highlight w:val="none"/>
              </w:rPr>
            </w:pPr>
          </w:p>
        </w:tc>
        <w:tc>
          <w:tcPr>
            <w:tcW w:w="3105" w:type="dxa"/>
          </w:tcPr>
          <w:p w14:paraId="72166E31">
            <w:pPr>
              <w:spacing w:line="360" w:lineRule="auto"/>
              <w:jc w:val="center"/>
              <w:rPr>
                <w:rFonts w:hint="eastAsia" w:ascii="宋体" w:hAnsi="宋体"/>
                <w:sz w:val="24"/>
                <w:szCs w:val="24"/>
                <w:highlight w:val="none"/>
              </w:rPr>
            </w:pPr>
          </w:p>
        </w:tc>
        <w:tc>
          <w:tcPr>
            <w:tcW w:w="2852" w:type="dxa"/>
          </w:tcPr>
          <w:p w14:paraId="6038BE03">
            <w:pPr>
              <w:spacing w:line="360" w:lineRule="auto"/>
              <w:jc w:val="center"/>
              <w:rPr>
                <w:rFonts w:hint="eastAsia" w:ascii="宋体" w:hAnsi="宋体"/>
                <w:sz w:val="24"/>
                <w:szCs w:val="24"/>
                <w:highlight w:val="none"/>
              </w:rPr>
            </w:pPr>
          </w:p>
        </w:tc>
        <w:tc>
          <w:tcPr>
            <w:tcW w:w="1308" w:type="dxa"/>
          </w:tcPr>
          <w:p w14:paraId="18D61974">
            <w:pPr>
              <w:spacing w:line="360" w:lineRule="auto"/>
              <w:jc w:val="center"/>
              <w:rPr>
                <w:rFonts w:hint="eastAsia" w:ascii="宋体" w:hAnsi="宋体"/>
                <w:sz w:val="24"/>
                <w:szCs w:val="24"/>
                <w:highlight w:val="none"/>
              </w:rPr>
            </w:pPr>
          </w:p>
        </w:tc>
        <w:tc>
          <w:tcPr>
            <w:tcW w:w="1173" w:type="dxa"/>
          </w:tcPr>
          <w:p w14:paraId="42622D04">
            <w:pPr>
              <w:spacing w:line="360" w:lineRule="auto"/>
              <w:jc w:val="center"/>
              <w:rPr>
                <w:rFonts w:hint="eastAsia" w:ascii="宋体" w:hAnsi="宋体"/>
                <w:sz w:val="24"/>
                <w:szCs w:val="24"/>
                <w:highlight w:val="none"/>
              </w:rPr>
            </w:pPr>
          </w:p>
        </w:tc>
      </w:tr>
      <w:tr w14:paraId="67788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27114726">
            <w:pPr>
              <w:spacing w:line="360" w:lineRule="auto"/>
              <w:jc w:val="center"/>
              <w:rPr>
                <w:rFonts w:hint="eastAsia" w:ascii="宋体" w:hAnsi="宋体"/>
                <w:sz w:val="24"/>
                <w:szCs w:val="24"/>
                <w:highlight w:val="none"/>
              </w:rPr>
            </w:pPr>
          </w:p>
        </w:tc>
        <w:tc>
          <w:tcPr>
            <w:tcW w:w="3105" w:type="dxa"/>
          </w:tcPr>
          <w:p w14:paraId="30F38411">
            <w:pPr>
              <w:spacing w:line="360" w:lineRule="auto"/>
              <w:jc w:val="center"/>
              <w:rPr>
                <w:rFonts w:hint="eastAsia" w:ascii="宋体" w:hAnsi="宋体"/>
                <w:sz w:val="24"/>
                <w:szCs w:val="24"/>
                <w:highlight w:val="none"/>
              </w:rPr>
            </w:pPr>
          </w:p>
        </w:tc>
        <w:tc>
          <w:tcPr>
            <w:tcW w:w="2852" w:type="dxa"/>
          </w:tcPr>
          <w:p w14:paraId="09DBF907">
            <w:pPr>
              <w:spacing w:line="360" w:lineRule="auto"/>
              <w:jc w:val="center"/>
              <w:rPr>
                <w:rFonts w:hint="eastAsia" w:ascii="宋体" w:hAnsi="宋体"/>
                <w:sz w:val="24"/>
                <w:szCs w:val="24"/>
                <w:highlight w:val="none"/>
              </w:rPr>
            </w:pPr>
          </w:p>
        </w:tc>
        <w:tc>
          <w:tcPr>
            <w:tcW w:w="1308" w:type="dxa"/>
          </w:tcPr>
          <w:p w14:paraId="4F3C56AB">
            <w:pPr>
              <w:spacing w:line="360" w:lineRule="auto"/>
              <w:jc w:val="center"/>
              <w:rPr>
                <w:rFonts w:hint="eastAsia" w:ascii="宋体" w:hAnsi="宋体"/>
                <w:sz w:val="24"/>
                <w:szCs w:val="24"/>
                <w:highlight w:val="none"/>
              </w:rPr>
            </w:pPr>
          </w:p>
        </w:tc>
        <w:tc>
          <w:tcPr>
            <w:tcW w:w="1173" w:type="dxa"/>
          </w:tcPr>
          <w:p w14:paraId="4E9FDDF3">
            <w:pPr>
              <w:spacing w:line="360" w:lineRule="auto"/>
              <w:jc w:val="center"/>
              <w:rPr>
                <w:rFonts w:hint="eastAsia" w:ascii="宋体" w:hAnsi="宋体"/>
                <w:sz w:val="24"/>
                <w:szCs w:val="24"/>
                <w:highlight w:val="none"/>
              </w:rPr>
            </w:pPr>
          </w:p>
        </w:tc>
      </w:tr>
      <w:tr w14:paraId="765D7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245F44D1">
            <w:pPr>
              <w:spacing w:line="360" w:lineRule="auto"/>
              <w:jc w:val="center"/>
              <w:rPr>
                <w:rFonts w:hint="eastAsia" w:ascii="宋体" w:hAnsi="宋体"/>
                <w:sz w:val="24"/>
                <w:szCs w:val="24"/>
                <w:highlight w:val="none"/>
              </w:rPr>
            </w:pPr>
          </w:p>
        </w:tc>
        <w:tc>
          <w:tcPr>
            <w:tcW w:w="3105" w:type="dxa"/>
          </w:tcPr>
          <w:p w14:paraId="035DE7DF">
            <w:pPr>
              <w:spacing w:line="360" w:lineRule="auto"/>
              <w:jc w:val="center"/>
              <w:rPr>
                <w:rFonts w:hint="eastAsia" w:ascii="宋体" w:hAnsi="宋体"/>
                <w:sz w:val="24"/>
                <w:szCs w:val="24"/>
                <w:highlight w:val="none"/>
              </w:rPr>
            </w:pPr>
          </w:p>
        </w:tc>
        <w:tc>
          <w:tcPr>
            <w:tcW w:w="2852" w:type="dxa"/>
          </w:tcPr>
          <w:p w14:paraId="4D4CB83C">
            <w:pPr>
              <w:spacing w:line="360" w:lineRule="auto"/>
              <w:jc w:val="center"/>
              <w:rPr>
                <w:rFonts w:hint="eastAsia" w:ascii="宋体" w:hAnsi="宋体"/>
                <w:sz w:val="24"/>
                <w:szCs w:val="24"/>
                <w:highlight w:val="none"/>
              </w:rPr>
            </w:pPr>
          </w:p>
        </w:tc>
        <w:tc>
          <w:tcPr>
            <w:tcW w:w="1308" w:type="dxa"/>
          </w:tcPr>
          <w:p w14:paraId="073977E7">
            <w:pPr>
              <w:spacing w:line="360" w:lineRule="auto"/>
              <w:jc w:val="center"/>
              <w:rPr>
                <w:rFonts w:hint="eastAsia" w:ascii="宋体" w:hAnsi="宋体"/>
                <w:sz w:val="24"/>
                <w:szCs w:val="24"/>
                <w:highlight w:val="none"/>
              </w:rPr>
            </w:pPr>
          </w:p>
        </w:tc>
        <w:tc>
          <w:tcPr>
            <w:tcW w:w="1173" w:type="dxa"/>
          </w:tcPr>
          <w:p w14:paraId="62689DB4">
            <w:pPr>
              <w:spacing w:line="360" w:lineRule="auto"/>
              <w:jc w:val="center"/>
              <w:rPr>
                <w:rFonts w:hint="eastAsia" w:ascii="宋体" w:hAnsi="宋体"/>
                <w:sz w:val="24"/>
                <w:szCs w:val="24"/>
                <w:highlight w:val="none"/>
              </w:rPr>
            </w:pPr>
          </w:p>
        </w:tc>
      </w:tr>
      <w:tr w14:paraId="0B041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667A9406">
            <w:pPr>
              <w:spacing w:line="360" w:lineRule="auto"/>
              <w:jc w:val="center"/>
              <w:rPr>
                <w:rFonts w:hint="eastAsia" w:ascii="宋体" w:hAnsi="宋体"/>
                <w:sz w:val="24"/>
                <w:szCs w:val="24"/>
                <w:highlight w:val="none"/>
              </w:rPr>
            </w:pPr>
          </w:p>
        </w:tc>
        <w:tc>
          <w:tcPr>
            <w:tcW w:w="3105" w:type="dxa"/>
          </w:tcPr>
          <w:p w14:paraId="63A2012A">
            <w:pPr>
              <w:spacing w:line="360" w:lineRule="auto"/>
              <w:jc w:val="center"/>
              <w:rPr>
                <w:rFonts w:hint="eastAsia" w:ascii="宋体" w:hAnsi="宋体"/>
                <w:sz w:val="24"/>
                <w:szCs w:val="24"/>
                <w:highlight w:val="none"/>
              </w:rPr>
            </w:pPr>
          </w:p>
        </w:tc>
        <w:tc>
          <w:tcPr>
            <w:tcW w:w="2852" w:type="dxa"/>
          </w:tcPr>
          <w:p w14:paraId="1F2269FE">
            <w:pPr>
              <w:spacing w:line="360" w:lineRule="auto"/>
              <w:jc w:val="center"/>
              <w:rPr>
                <w:rFonts w:hint="eastAsia" w:ascii="宋体" w:hAnsi="宋体"/>
                <w:sz w:val="24"/>
                <w:szCs w:val="24"/>
                <w:highlight w:val="none"/>
              </w:rPr>
            </w:pPr>
          </w:p>
        </w:tc>
        <w:tc>
          <w:tcPr>
            <w:tcW w:w="1308" w:type="dxa"/>
          </w:tcPr>
          <w:p w14:paraId="2286E126">
            <w:pPr>
              <w:spacing w:line="360" w:lineRule="auto"/>
              <w:jc w:val="center"/>
              <w:rPr>
                <w:rFonts w:hint="eastAsia" w:ascii="宋体" w:hAnsi="宋体"/>
                <w:sz w:val="24"/>
                <w:szCs w:val="24"/>
                <w:highlight w:val="none"/>
              </w:rPr>
            </w:pPr>
          </w:p>
        </w:tc>
        <w:tc>
          <w:tcPr>
            <w:tcW w:w="1173" w:type="dxa"/>
          </w:tcPr>
          <w:p w14:paraId="6005D47F">
            <w:pPr>
              <w:spacing w:line="360" w:lineRule="auto"/>
              <w:jc w:val="center"/>
              <w:rPr>
                <w:rFonts w:hint="eastAsia" w:ascii="宋体" w:hAnsi="宋体"/>
                <w:sz w:val="24"/>
                <w:szCs w:val="24"/>
                <w:highlight w:val="none"/>
              </w:rPr>
            </w:pPr>
          </w:p>
        </w:tc>
      </w:tr>
      <w:tr w14:paraId="6484B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tcPr>
          <w:p w14:paraId="06BCF54E">
            <w:pPr>
              <w:spacing w:line="360" w:lineRule="auto"/>
              <w:jc w:val="center"/>
              <w:rPr>
                <w:rFonts w:hint="eastAsia" w:ascii="宋体" w:hAnsi="宋体"/>
                <w:sz w:val="24"/>
                <w:szCs w:val="24"/>
                <w:highlight w:val="none"/>
              </w:rPr>
            </w:pPr>
          </w:p>
        </w:tc>
        <w:tc>
          <w:tcPr>
            <w:tcW w:w="3105" w:type="dxa"/>
          </w:tcPr>
          <w:p w14:paraId="00970AF7">
            <w:pPr>
              <w:spacing w:line="360" w:lineRule="auto"/>
              <w:jc w:val="center"/>
              <w:rPr>
                <w:rFonts w:hint="eastAsia" w:ascii="宋体" w:hAnsi="宋体"/>
                <w:sz w:val="24"/>
                <w:szCs w:val="24"/>
                <w:highlight w:val="none"/>
              </w:rPr>
            </w:pPr>
            <w:r>
              <w:rPr>
                <w:rFonts w:ascii="宋体" w:hAnsi="宋体"/>
                <w:sz w:val="24"/>
                <w:szCs w:val="24"/>
                <w:highlight w:val="none"/>
              </w:rPr>
              <w:t>……</w:t>
            </w:r>
          </w:p>
        </w:tc>
        <w:tc>
          <w:tcPr>
            <w:tcW w:w="2852" w:type="dxa"/>
          </w:tcPr>
          <w:p w14:paraId="6DDA5150">
            <w:pPr>
              <w:spacing w:line="360" w:lineRule="auto"/>
              <w:jc w:val="center"/>
              <w:rPr>
                <w:rFonts w:hint="eastAsia" w:ascii="宋体" w:hAnsi="宋体"/>
                <w:sz w:val="24"/>
                <w:szCs w:val="24"/>
                <w:highlight w:val="none"/>
              </w:rPr>
            </w:pPr>
          </w:p>
        </w:tc>
        <w:tc>
          <w:tcPr>
            <w:tcW w:w="1308" w:type="dxa"/>
          </w:tcPr>
          <w:p w14:paraId="59FA1325">
            <w:pPr>
              <w:spacing w:line="360" w:lineRule="auto"/>
              <w:jc w:val="center"/>
              <w:rPr>
                <w:rFonts w:hint="eastAsia" w:ascii="宋体" w:hAnsi="宋体"/>
                <w:sz w:val="24"/>
                <w:szCs w:val="24"/>
                <w:highlight w:val="none"/>
              </w:rPr>
            </w:pPr>
          </w:p>
        </w:tc>
        <w:tc>
          <w:tcPr>
            <w:tcW w:w="1173" w:type="dxa"/>
          </w:tcPr>
          <w:p w14:paraId="5A50D718">
            <w:pPr>
              <w:spacing w:line="360" w:lineRule="auto"/>
              <w:jc w:val="center"/>
              <w:rPr>
                <w:rFonts w:hint="eastAsia" w:ascii="宋体" w:hAnsi="宋体"/>
                <w:sz w:val="24"/>
                <w:szCs w:val="24"/>
                <w:highlight w:val="none"/>
              </w:rPr>
            </w:pPr>
          </w:p>
        </w:tc>
      </w:tr>
    </w:tbl>
    <w:p w14:paraId="12DEF09B">
      <w:pPr>
        <w:spacing w:line="360" w:lineRule="auto"/>
        <w:rPr>
          <w:rFonts w:hint="eastAsia" w:ascii="宋体" w:hAnsi="宋体"/>
          <w:sz w:val="24"/>
          <w:szCs w:val="24"/>
          <w:highlight w:val="none"/>
        </w:rPr>
      </w:pPr>
      <w:r>
        <w:rPr>
          <w:rFonts w:hint="eastAsia" w:ascii="宋体" w:hAnsi="宋体"/>
          <w:sz w:val="24"/>
          <w:szCs w:val="24"/>
          <w:highlight w:val="none"/>
        </w:rPr>
        <w:t>注： 行数不够，可自行添加。</w:t>
      </w:r>
    </w:p>
    <w:p w14:paraId="74FC1DC4">
      <w:pPr>
        <w:spacing w:line="360" w:lineRule="auto"/>
        <w:rPr>
          <w:rFonts w:hint="eastAsia" w:ascii="宋体" w:hAnsi="宋体"/>
          <w:sz w:val="24"/>
          <w:szCs w:val="21"/>
          <w:highlight w:val="none"/>
        </w:rPr>
      </w:pPr>
    </w:p>
    <w:p w14:paraId="310C5B92">
      <w:pPr>
        <w:spacing w:line="360" w:lineRule="auto"/>
        <w:rPr>
          <w:rFonts w:hint="eastAsia" w:ascii="宋体" w:hAnsi="宋体"/>
          <w:sz w:val="24"/>
          <w:szCs w:val="21"/>
          <w:highlight w:val="none"/>
        </w:rPr>
      </w:pPr>
      <w:r>
        <w:rPr>
          <w:rFonts w:hint="eastAsia" w:ascii="宋体" w:hAnsi="宋体"/>
          <w:sz w:val="24"/>
          <w:szCs w:val="21"/>
          <w:highlight w:val="none"/>
        </w:rPr>
        <w:t>投标人（盖章）：</w:t>
      </w:r>
    </w:p>
    <w:p w14:paraId="0C3DA5DC">
      <w:pPr>
        <w:spacing w:line="360" w:lineRule="auto"/>
        <w:rPr>
          <w:rFonts w:hint="eastAsia" w:ascii="宋体" w:hAnsi="宋体"/>
          <w:sz w:val="24"/>
          <w:szCs w:val="21"/>
          <w:highlight w:val="none"/>
        </w:rPr>
      </w:pPr>
      <w:r>
        <w:rPr>
          <w:rFonts w:hint="eastAsia" w:ascii="宋体" w:hAnsi="宋体"/>
          <w:sz w:val="24"/>
          <w:szCs w:val="21"/>
          <w:highlight w:val="none"/>
        </w:rPr>
        <w:t>法定代表人或委托代理人（签字或盖章）：</w:t>
      </w:r>
    </w:p>
    <w:p w14:paraId="708733B4">
      <w:pPr>
        <w:spacing w:line="360" w:lineRule="auto"/>
        <w:rPr>
          <w:rFonts w:hint="eastAsia" w:ascii="宋体" w:hAnsi="宋体"/>
          <w:sz w:val="24"/>
          <w:szCs w:val="21"/>
          <w:highlight w:val="none"/>
        </w:rPr>
      </w:pPr>
      <w:r>
        <w:rPr>
          <w:rFonts w:hint="eastAsia" w:ascii="宋体" w:hAnsi="宋体"/>
          <w:sz w:val="24"/>
          <w:szCs w:val="21"/>
          <w:highlight w:val="none"/>
        </w:rPr>
        <w:t>日期：    年     月     日</w:t>
      </w:r>
    </w:p>
    <w:p w14:paraId="2DCBFC77">
      <w:pPr>
        <w:spacing w:line="360" w:lineRule="auto"/>
        <w:rPr>
          <w:rFonts w:hint="eastAsia" w:ascii="宋体" w:hAnsi="宋体"/>
          <w:sz w:val="24"/>
          <w:szCs w:val="21"/>
          <w:highlight w:val="none"/>
        </w:rPr>
      </w:pPr>
    </w:p>
    <w:p w14:paraId="1DC72A9D">
      <w:pPr>
        <w:spacing w:line="360" w:lineRule="auto"/>
        <w:rPr>
          <w:rFonts w:hint="eastAsia" w:ascii="宋体" w:hAnsi="宋体"/>
          <w:sz w:val="24"/>
          <w:szCs w:val="21"/>
          <w:highlight w:val="none"/>
        </w:rPr>
      </w:pPr>
    </w:p>
    <w:p w14:paraId="13F5EB06">
      <w:pPr>
        <w:spacing w:line="480" w:lineRule="auto"/>
        <w:rPr>
          <w:rFonts w:ascii="仿宋_GB2312" w:hAnsi="Arial"/>
          <w:sz w:val="30"/>
          <w:szCs w:val="21"/>
          <w:highlight w:val="none"/>
        </w:rPr>
      </w:pPr>
    </w:p>
    <w:bookmarkEnd w:id="281"/>
    <w:bookmarkEnd w:id="282"/>
    <w:p w14:paraId="5F6A7A8E">
      <w:pPr>
        <w:spacing w:line="480" w:lineRule="auto"/>
        <w:rPr>
          <w:rFonts w:ascii="仿宋_GB2312" w:hAnsi="Arial"/>
          <w:sz w:val="30"/>
          <w:szCs w:val="21"/>
          <w:highlight w:val="none"/>
        </w:rPr>
      </w:pPr>
    </w:p>
    <w:p w14:paraId="3F67379D">
      <w:pPr>
        <w:rPr>
          <w:rFonts w:hint="eastAsia" w:ascii="黑体" w:hAnsi="黑体" w:eastAsia="黑体"/>
          <w:b/>
          <w:sz w:val="32"/>
          <w:szCs w:val="32"/>
          <w:highlight w:val="none"/>
        </w:rPr>
      </w:pPr>
      <w:bookmarkStart w:id="321" w:name="_Hlt26955066"/>
      <w:bookmarkEnd w:id="321"/>
      <w:bookmarkStart w:id="322" w:name="_格式2__法定代表人授权书"/>
      <w:bookmarkEnd w:id="322"/>
      <w:bookmarkStart w:id="323" w:name="_Hlt26609389"/>
      <w:bookmarkEnd w:id="323"/>
      <w:bookmarkStart w:id="324" w:name="_Hlt26671374"/>
      <w:bookmarkEnd w:id="324"/>
    </w:p>
    <w:p w14:paraId="59DB8C38">
      <w:pPr>
        <w:rPr>
          <w:rFonts w:hint="eastAsia" w:ascii="黑体" w:hAnsi="黑体" w:eastAsia="黑体"/>
          <w:b/>
          <w:sz w:val="32"/>
          <w:szCs w:val="32"/>
          <w:highlight w:val="none"/>
        </w:rPr>
      </w:pPr>
    </w:p>
    <w:p w14:paraId="18D8F1D1">
      <w:pPr>
        <w:keepNext/>
        <w:keepLines/>
        <w:spacing w:before="260" w:after="260" w:line="416" w:lineRule="auto"/>
        <w:jc w:val="center"/>
        <w:outlineLvl w:val="1"/>
        <w:rPr>
          <w:rFonts w:hint="eastAsia" w:ascii="黑体" w:hAnsi="黑体" w:eastAsia="黑体"/>
          <w:iCs/>
          <w:sz w:val="32"/>
          <w:szCs w:val="32"/>
          <w:highlight w:val="none"/>
          <w:u w:val="single"/>
        </w:rPr>
      </w:pPr>
      <w:bookmarkStart w:id="325" w:name="_Toc3159"/>
      <w:bookmarkStart w:id="326" w:name="_Toc32402"/>
      <w:bookmarkStart w:id="327" w:name="_Toc5862"/>
      <w:bookmarkStart w:id="328" w:name="_Toc29325"/>
      <w:bookmarkStart w:id="329" w:name="_Toc29752"/>
      <w:r>
        <w:rPr>
          <w:rFonts w:hint="eastAsia" w:ascii="黑体" w:hAnsi="黑体" w:eastAsia="黑体"/>
          <w:iCs/>
          <w:sz w:val="32"/>
          <w:szCs w:val="32"/>
          <w:highlight w:val="none"/>
          <w:u w:val="single"/>
        </w:rPr>
        <w:t>十四、开标一览表</w:t>
      </w:r>
      <w:bookmarkEnd w:id="325"/>
      <w:bookmarkEnd w:id="326"/>
      <w:bookmarkEnd w:id="327"/>
      <w:bookmarkEnd w:id="328"/>
      <w:bookmarkEnd w:id="329"/>
    </w:p>
    <w:p w14:paraId="095D7A9C">
      <w:pPr>
        <w:spacing w:line="360" w:lineRule="auto"/>
        <w:ind w:firstLine="480"/>
        <w:rPr>
          <w:rFonts w:hint="eastAsia" w:ascii="宋体" w:hAnsi="宋体"/>
          <w:sz w:val="24"/>
          <w:szCs w:val="24"/>
          <w:highlight w:val="none"/>
        </w:rPr>
      </w:pPr>
      <w:r>
        <w:rPr>
          <w:rFonts w:hint="eastAsia" w:ascii="宋体" w:hAnsi="宋体"/>
          <w:sz w:val="24"/>
          <w:szCs w:val="24"/>
          <w:highlight w:val="none"/>
        </w:rPr>
        <w:t>投标人全称（加盖CA电子签章）：</w:t>
      </w:r>
    </w:p>
    <w:p w14:paraId="5A16275F">
      <w:pPr>
        <w:spacing w:line="360" w:lineRule="auto"/>
        <w:ind w:firstLine="480"/>
        <w:rPr>
          <w:rFonts w:hint="eastAsia" w:ascii="宋体" w:hAnsi="宋体"/>
          <w:sz w:val="24"/>
          <w:szCs w:val="24"/>
          <w:highlight w:val="none"/>
        </w:rPr>
      </w:pPr>
      <w:r>
        <w:rPr>
          <w:rFonts w:hint="eastAsia" w:ascii="宋体" w:hAnsi="宋体"/>
          <w:sz w:val="24"/>
          <w:szCs w:val="24"/>
          <w:highlight w:val="none"/>
        </w:rPr>
        <w:t>法定代表人或委托代理人（签字或盖章）：</w:t>
      </w:r>
    </w:p>
    <w:p w14:paraId="5E5CE6EB">
      <w:pPr>
        <w:spacing w:line="360" w:lineRule="auto"/>
        <w:ind w:firstLine="480"/>
        <w:rPr>
          <w:sz w:val="24"/>
          <w:szCs w:val="24"/>
          <w:highlight w:val="none"/>
        </w:rPr>
      </w:pPr>
      <w:r>
        <w:rPr>
          <w:rFonts w:hint="eastAsia" w:ascii="宋体" w:hAnsi="宋体"/>
          <w:sz w:val="24"/>
          <w:szCs w:val="24"/>
          <w:highlight w:val="none"/>
        </w:rPr>
        <w:t>项目名称：</w:t>
      </w:r>
    </w:p>
    <w:p w14:paraId="64324CEB">
      <w:pPr>
        <w:spacing w:line="360" w:lineRule="auto"/>
        <w:ind w:firstLine="480"/>
        <w:rPr>
          <w:rFonts w:hint="eastAsia" w:ascii="宋体" w:hAnsi="宋体"/>
          <w:sz w:val="24"/>
          <w:szCs w:val="24"/>
          <w:highlight w:val="none"/>
        </w:rPr>
      </w:pPr>
      <w:r>
        <w:rPr>
          <w:rFonts w:hint="eastAsia" w:ascii="宋体" w:hAnsi="宋体"/>
          <w:sz w:val="24"/>
          <w:szCs w:val="24"/>
          <w:highlight w:val="none"/>
        </w:rPr>
        <w:t xml:space="preserve">项目编号：                                  </w:t>
      </w:r>
    </w:p>
    <w:tbl>
      <w:tblPr>
        <w:tblStyle w:val="37"/>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191CA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vAlign w:val="center"/>
          </w:tcPr>
          <w:p w14:paraId="2C387696">
            <w:pPr>
              <w:spacing w:line="360" w:lineRule="auto"/>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投标总报价</w:t>
            </w:r>
          </w:p>
        </w:tc>
      </w:tr>
      <w:tr w14:paraId="3660E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vAlign w:val="center"/>
          </w:tcPr>
          <w:p w14:paraId="667D0D67">
            <w:pPr>
              <w:spacing w:line="360" w:lineRule="auto"/>
              <w:jc w:val="left"/>
              <w:rPr>
                <w:rFonts w:hint="eastAsia" w:ascii="宋体" w:hAnsi="宋体"/>
                <w:sz w:val="24"/>
                <w:szCs w:val="21"/>
                <w:highlight w:val="none"/>
              </w:rPr>
            </w:pPr>
            <w:r>
              <w:rPr>
                <w:rFonts w:hint="eastAsia" w:ascii="宋体" w:hAnsi="宋体" w:cs="宋体"/>
                <w:sz w:val="24"/>
                <w:szCs w:val="24"/>
                <w:highlight w:val="none"/>
              </w:rPr>
              <w:t>小写：                             （人民币：元）</w:t>
            </w:r>
          </w:p>
        </w:tc>
      </w:tr>
      <w:tr w14:paraId="3A1D7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vAlign w:val="center"/>
          </w:tcPr>
          <w:p w14:paraId="39705E6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核心产品品牌</w:t>
            </w:r>
          </w:p>
        </w:tc>
        <w:tc>
          <w:tcPr>
            <w:tcW w:w="6405" w:type="dxa"/>
            <w:vAlign w:val="center"/>
          </w:tcPr>
          <w:p w14:paraId="302C9981">
            <w:pPr>
              <w:spacing w:line="360" w:lineRule="auto"/>
              <w:jc w:val="left"/>
              <w:rPr>
                <w:rFonts w:hint="eastAsia" w:ascii="宋体" w:hAnsi="宋体" w:cs="宋体"/>
                <w:sz w:val="24"/>
                <w:szCs w:val="24"/>
                <w:highlight w:val="none"/>
              </w:rPr>
            </w:pPr>
          </w:p>
        </w:tc>
      </w:tr>
      <w:tr w14:paraId="5102E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vAlign w:val="center"/>
          </w:tcPr>
          <w:p w14:paraId="3033D42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交货期</w:t>
            </w:r>
          </w:p>
        </w:tc>
        <w:tc>
          <w:tcPr>
            <w:tcW w:w="6405" w:type="dxa"/>
            <w:vAlign w:val="center"/>
          </w:tcPr>
          <w:p w14:paraId="131C2A24">
            <w:pPr>
              <w:spacing w:line="360" w:lineRule="auto"/>
              <w:jc w:val="left"/>
              <w:rPr>
                <w:rFonts w:hint="eastAsia" w:ascii="宋体" w:hAnsi="宋体" w:cs="宋体"/>
                <w:sz w:val="24"/>
                <w:szCs w:val="24"/>
                <w:highlight w:val="none"/>
              </w:rPr>
            </w:pPr>
          </w:p>
        </w:tc>
      </w:tr>
    </w:tbl>
    <w:p w14:paraId="7856D95D">
      <w:pPr>
        <w:spacing w:line="360" w:lineRule="auto"/>
        <w:rPr>
          <w:rFonts w:hint="eastAsia" w:ascii="宋体" w:hAnsi="宋体"/>
          <w:sz w:val="24"/>
          <w:szCs w:val="24"/>
          <w:highlight w:val="none"/>
        </w:rPr>
      </w:pPr>
    </w:p>
    <w:p w14:paraId="70003B34">
      <w:pPr>
        <w:spacing w:line="360" w:lineRule="auto"/>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14:paraId="6BB2366C">
      <w:pPr>
        <w:spacing w:line="360" w:lineRule="auto"/>
        <w:rPr>
          <w:rFonts w:hint="eastAsia" w:ascii="黑体" w:hAnsi="黑体" w:eastAsia="黑体"/>
          <w:b/>
          <w:sz w:val="32"/>
          <w:szCs w:val="32"/>
          <w:highlight w:val="none"/>
        </w:rPr>
      </w:pPr>
    </w:p>
    <w:p w14:paraId="10265135">
      <w:pPr>
        <w:spacing w:line="360" w:lineRule="auto"/>
        <w:ind w:firstLine="480"/>
        <w:rPr>
          <w:rFonts w:hint="eastAsia" w:ascii="宋体" w:hAnsi="宋体"/>
          <w:sz w:val="24"/>
          <w:szCs w:val="24"/>
          <w:highlight w:val="none"/>
        </w:rPr>
      </w:pPr>
    </w:p>
    <w:p w14:paraId="6AE34691">
      <w:pPr>
        <w:spacing w:line="360" w:lineRule="auto"/>
        <w:ind w:firstLine="480"/>
        <w:rPr>
          <w:rFonts w:hint="eastAsia" w:ascii="宋体" w:hAnsi="宋体"/>
          <w:sz w:val="24"/>
          <w:szCs w:val="24"/>
          <w:highlight w:val="none"/>
        </w:rPr>
      </w:pPr>
    </w:p>
    <w:p w14:paraId="59CC6014">
      <w:pPr>
        <w:ind w:firstLine="480"/>
        <w:rPr>
          <w:rFonts w:hint="eastAsia" w:ascii="宋体" w:hAnsi="宋体"/>
          <w:sz w:val="24"/>
          <w:szCs w:val="24"/>
          <w:highlight w:val="none"/>
        </w:rPr>
      </w:pPr>
    </w:p>
    <w:p w14:paraId="5BE841CF">
      <w:pPr>
        <w:ind w:firstLine="480"/>
        <w:rPr>
          <w:rFonts w:hint="eastAsia" w:ascii="宋体" w:hAnsi="宋体"/>
          <w:sz w:val="24"/>
          <w:szCs w:val="24"/>
          <w:highlight w:val="none"/>
        </w:rPr>
      </w:pPr>
    </w:p>
    <w:p w14:paraId="58123F95">
      <w:pPr>
        <w:pStyle w:val="2"/>
        <w:rPr>
          <w:rFonts w:hint="eastAsia" w:ascii="宋体" w:hAnsi="宋体"/>
          <w:color w:val="auto"/>
          <w:highlight w:val="none"/>
        </w:rPr>
      </w:pPr>
    </w:p>
    <w:p w14:paraId="33D0A591">
      <w:pPr>
        <w:pStyle w:val="2"/>
        <w:rPr>
          <w:rFonts w:hint="eastAsia" w:ascii="宋体" w:hAnsi="宋体"/>
          <w:color w:val="auto"/>
          <w:highlight w:val="none"/>
        </w:rPr>
      </w:pPr>
    </w:p>
    <w:p w14:paraId="245DC406">
      <w:pPr>
        <w:pStyle w:val="2"/>
        <w:rPr>
          <w:rFonts w:hint="eastAsia" w:ascii="宋体" w:hAnsi="宋体"/>
          <w:color w:val="auto"/>
          <w:highlight w:val="none"/>
        </w:rPr>
      </w:pPr>
    </w:p>
    <w:p w14:paraId="05E28953">
      <w:pPr>
        <w:ind w:firstLine="480"/>
        <w:rPr>
          <w:rFonts w:hint="eastAsia" w:ascii="宋体" w:hAnsi="宋体"/>
          <w:sz w:val="24"/>
          <w:szCs w:val="24"/>
          <w:highlight w:val="none"/>
        </w:rPr>
      </w:pPr>
    </w:p>
    <w:p w14:paraId="3B643498">
      <w:pPr>
        <w:ind w:firstLine="480"/>
        <w:rPr>
          <w:rFonts w:hint="eastAsia" w:ascii="宋体" w:hAnsi="宋体"/>
          <w:sz w:val="24"/>
          <w:szCs w:val="24"/>
          <w:highlight w:val="none"/>
        </w:rPr>
      </w:pPr>
    </w:p>
    <w:p w14:paraId="5EEEE1F7">
      <w:pPr>
        <w:jc w:val="center"/>
        <w:rPr>
          <w:rFonts w:hint="eastAsia" w:ascii="宋体" w:hAnsi="宋体" w:cs="仿宋"/>
          <w:b/>
          <w:bCs/>
          <w:sz w:val="32"/>
          <w:szCs w:val="32"/>
          <w:highlight w:val="none"/>
        </w:rPr>
      </w:pPr>
    </w:p>
    <w:p w14:paraId="141B7C2F">
      <w:pPr>
        <w:pStyle w:val="2"/>
        <w:rPr>
          <w:rFonts w:hint="eastAsia" w:ascii="宋体" w:hAnsi="宋体" w:cs="仿宋"/>
          <w:b/>
          <w:bCs/>
          <w:color w:val="auto"/>
          <w:sz w:val="32"/>
          <w:szCs w:val="32"/>
          <w:highlight w:val="none"/>
        </w:rPr>
      </w:pPr>
    </w:p>
    <w:p w14:paraId="4F528B22">
      <w:pPr>
        <w:keepNext/>
        <w:keepLines/>
        <w:spacing w:before="260" w:after="260" w:line="416" w:lineRule="auto"/>
        <w:jc w:val="center"/>
        <w:outlineLvl w:val="1"/>
        <w:rPr>
          <w:rFonts w:hint="eastAsia" w:ascii="黑体" w:hAnsi="黑体" w:eastAsia="黑体"/>
          <w:i/>
          <w:sz w:val="32"/>
          <w:szCs w:val="32"/>
          <w:highlight w:val="none"/>
          <w:u w:val="single"/>
        </w:rPr>
      </w:pPr>
      <w:bookmarkStart w:id="330" w:name="_Toc21690"/>
      <w:bookmarkStart w:id="331" w:name="_Toc1791"/>
      <w:bookmarkStart w:id="332" w:name="_Toc2804"/>
      <w:bookmarkStart w:id="333" w:name="_Toc9165"/>
    </w:p>
    <w:p w14:paraId="443BF781">
      <w:pPr>
        <w:pStyle w:val="269"/>
        <w:rPr>
          <w:rFonts w:hint="eastAsia" w:ascii="黑体" w:hAnsi="黑体" w:eastAsia="黑体"/>
          <w:i/>
          <w:sz w:val="32"/>
          <w:szCs w:val="32"/>
          <w:highlight w:val="none"/>
          <w:u w:val="single"/>
        </w:rPr>
      </w:pPr>
    </w:p>
    <w:p w14:paraId="7E7BB4BD">
      <w:pPr>
        <w:keepNext/>
        <w:keepLines/>
        <w:spacing w:before="260" w:after="260" w:line="416" w:lineRule="auto"/>
        <w:jc w:val="center"/>
        <w:outlineLvl w:val="1"/>
        <w:rPr>
          <w:rFonts w:hint="eastAsia" w:ascii="黑体" w:hAnsi="黑体" w:eastAsia="黑体"/>
          <w:iCs/>
          <w:sz w:val="32"/>
          <w:szCs w:val="32"/>
          <w:highlight w:val="none"/>
          <w:u w:val="single"/>
        </w:rPr>
      </w:pPr>
      <w:bookmarkStart w:id="334" w:name="_Toc23626"/>
      <w:r>
        <w:rPr>
          <w:rFonts w:hint="eastAsia" w:ascii="黑体" w:hAnsi="黑体" w:eastAsia="黑体"/>
          <w:iCs/>
          <w:sz w:val="32"/>
          <w:szCs w:val="32"/>
          <w:highlight w:val="none"/>
          <w:u w:val="single"/>
        </w:rPr>
        <w:t>十五、财务状况报告及税收、社会保障资金缴纳情况承诺函</w:t>
      </w:r>
      <w:bookmarkEnd w:id="330"/>
      <w:bookmarkEnd w:id="331"/>
      <w:bookmarkEnd w:id="332"/>
      <w:bookmarkEnd w:id="333"/>
      <w:bookmarkEnd w:id="334"/>
    </w:p>
    <w:p w14:paraId="5FED00F7">
      <w:pPr>
        <w:spacing w:line="560" w:lineRule="exact"/>
        <w:ind w:firstLine="360"/>
        <w:rPr>
          <w:rFonts w:hint="eastAsia" w:ascii="宋体" w:hAnsi="宋体"/>
          <w:sz w:val="24"/>
          <w:szCs w:val="24"/>
          <w:highlight w:val="none"/>
        </w:rPr>
      </w:pPr>
      <w:r>
        <w:rPr>
          <w:rFonts w:hint="eastAsia" w:ascii="宋体" w:hAnsi="宋体"/>
          <w:sz w:val="24"/>
          <w:szCs w:val="24"/>
          <w:highlight w:val="none"/>
        </w:rPr>
        <w:t>致：</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p>
    <w:p w14:paraId="2CF0FF72">
      <w:pPr>
        <w:spacing w:line="560" w:lineRule="exact"/>
        <w:ind w:firstLine="360"/>
        <w:rPr>
          <w:rFonts w:hint="eastAsia" w:ascii="宋体" w:hAnsi="宋体"/>
          <w:sz w:val="24"/>
          <w:szCs w:val="24"/>
          <w:highlight w:val="none"/>
        </w:rPr>
      </w:pPr>
      <w:r>
        <w:rPr>
          <w:rFonts w:hint="eastAsia" w:ascii="宋体" w:hAnsi="宋体"/>
          <w:sz w:val="24"/>
          <w:szCs w:val="24"/>
          <w:highlight w:val="none"/>
        </w:rPr>
        <w:t>我方</w:t>
      </w:r>
      <w:r>
        <w:rPr>
          <w:rFonts w:hint="eastAsia" w:ascii="宋体" w:hAnsi="宋体"/>
          <w:sz w:val="24"/>
          <w:szCs w:val="24"/>
          <w:highlight w:val="none"/>
          <w:u w:val="single"/>
        </w:rPr>
        <w:t xml:space="preserve"> 投标人名称 </w:t>
      </w:r>
      <w:r>
        <w:rPr>
          <w:rFonts w:hint="eastAsia" w:ascii="宋体" w:hAnsi="宋体"/>
          <w:sz w:val="24"/>
          <w:szCs w:val="24"/>
          <w:highlight w:val="none"/>
        </w:rPr>
        <w:t>参加</w:t>
      </w:r>
      <w:r>
        <w:rPr>
          <w:rFonts w:hint="eastAsia" w:ascii="宋体" w:hAnsi="宋体"/>
          <w:sz w:val="24"/>
          <w:szCs w:val="24"/>
          <w:highlight w:val="none"/>
          <w:u w:val="single"/>
        </w:rPr>
        <w:t xml:space="preserve">                 </w:t>
      </w:r>
      <w:r>
        <w:rPr>
          <w:rFonts w:hint="eastAsia" w:ascii="宋体" w:hAnsi="宋体"/>
          <w:sz w:val="24"/>
          <w:szCs w:val="24"/>
          <w:highlight w:val="none"/>
        </w:rPr>
        <w:t>（项目编号：</w:t>
      </w:r>
      <w:r>
        <w:rPr>
          <w:rFonts w:hint="eastAsia" w:ascii="宋体" w:hAnsi="宋体"/>
          <w:sz w:val="24"/>
          <w:szCs w:val="24"/>
          <w:highlight w:val="none"/>
          <w:u w:val="single"/>
        </w:rPr>
        <w:t xml:space="preserve">           </w:t>
      </w:r>
      <w:r>
        <w:rPr>
          <w:rFonts w:hint="eastAsia" w:ascii="宋体" w:hAnsi="宋体"/>
          <w:sz w:val="24"/>
          <w:szCs w:val="24"/>
          <w:highlight w:val="none"/>
        </w:rPr>
        <w:t>）采购，根据《关于简化政府采购投标人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1AB1778A">
      <w:pPr>
        <w:spacing w:line="560" w:lineRule="exact"/>
        <w:ind w:firstLine="360"/>
        <w:rPr>
          <w:rFonts w:hint="eastAsia" w:ascii="宋体" w:hAnsi="宋体"/>
          <w:sz w:val="24"/>
          <w:szCs w:val="24"/>
          <w:highlight w:val="none"/>
        </w:rPr>
      </w:pPr>
      <w:r>
        <w:rPr>
          <w:rFonts w:hint="eastAsia" w:ascii="宋体" w:hAnsi="宋体"/>
          <w:sz w:val="24"/>
          <w:szCs w:val="24"/>
          <w:highlight w:val="none"/>
        </w:rPr>
        <w:t>（1）具有良好的商业信誉和健全的财务会计制度（财务状况报告）；</w:t>
      </w:r>
    </w:p>
    <w:p w14:paraId="0DB89EFF">
      <w:pPr>
        <w:spacing w:line="560" w:lineRule="exact"/>
        <w:ind w:firstLine="360"/>
        <w:rPr>
          <w:rFonts w:hint="eastAsia" w:ascii="宋体" w:hAnsi="宋体"/>
          <w:sz w:val="24"/>
          <w:szCs w:val="24"/>
          <w:highlight w:val="none"/>
        </w:rPr>
      </w:pPr>
      <w:r>
        <w:rPr>
          <w:rFonts w:hint="eastAsia" w:ascii="宋体" w:hAnsi="宋体"/>
          <w:sz w:val="24"/>
          <w:szCs w:val="24"/>
          <w:highlight w:val="none"/>
        </w:rPr>
        <w:t>（2）有依法缴纳税收和社会保障资金的良好记录。</w:t>
      </w:r>
    </w:p>
    <w:p w14:paraId="5137C5D4">
      <w:pPr>
        <w:spacing w:line="560" w:lineRule="exact"/>
        <w:ind w:firstLine="360"/>
        <w:rPr>
          <w:rFonts w:hint="eastAsia" w:ascii="宋体" w:hAnsi="宋体"/>
          <w:sz w:val="24"/>
          <w:szCs w:val="24"/>
          <w:highlight w:val="none"/>
        </w:rPr>
      </w:pPr>
      <w:r>
        <w:rPr>
          <w:rFonts w:hint="eastAsia" w:ascii="宋体" w:hAnsi="宋体"/>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607523F3">
      <w:pPr>
        <w:spacing w:line="560" w:lineRule="exact"/>
        <w:ind w:firstLine="360"/>
        <w:rPr>
          <w:rFonts w:hint="eastAsia" w:ascii="宋体" w:hAnsi="宋体"/>
          <w:sz w:val="24"/>
          <w:szCs w:val="24"/>
          <w:highlight w:val="none"/>
        </w:rPr>
      </w:pPr>
      <w:r>
        <w:rPr>
          <w:rFonts w:hint="eastAsia" w:ascii="宋体" w:hAnsi="宋体"/>
          <w:sz w:val="24"/>
          <w:szCs w:val="24"/>
          <w:highlight w:val="none"/>
        </w:rPr>
        <w:t>特此承诺</w:t>
      </w:r>
    </w:p>
    <w:p w14:paraId="3F193538">
      <w:pPr>
        <w:spacing w:line="560" w:lineRule="exact"/>
        <w:ind w:firstLine="360"/>
        <w:rPr>
          <w:rFonts w:hint="eastAsia" w:ascii="宋体" w:hAnsi="宋体"/>
          <w:sz w:val="24"/>
          <w:szCs w:val="24"/>
          <w:highlight w:val="none"/>
        </w:rPr>
      </w:pPr>
    </w:p>
    <w:p w14:paraId="17C9D6B1">
      <w:pPr>
        <w:spacing w:line="560" w:lineRule="exact"/>
        <w:ind w:firstLine="360"/>
        <w:rPr>
          <w:rFonts w:hint="eastAsia" w:ascii="宋体" w:hAnsi="宋体"/>
          <w:sz w:val="24"/>
          <w:szCs w:val="24"/>
          <w:highlight w:val="none"/>
        </w:rPr>
      </w:pPr>
      <w:r>
        <w:rPr>
          <w:rFonts w:hint="eastAsia" w:ascii="宋体" w:hAnsi="宋体"/>
          <w:sz w:val="24"/>
          <w:szCs w:val="24"/>
          <w:highlight w:val="none"/>
        </w:rPr>
        <w:t>投标人（盖章）：</w:t>
      </w:r>
    </w:p>
    <w:p w14:paraId="5F744D5C">
      <w:pPr>
        <w:spacing w:line="560" w:lineRule="exact"/>
        <w:ind w:firstLine="360"/>
        <w:rPr>
          <w:rFonts w:hint="eastAsia" w:ascii="宋体" w:hAnsi="宋体"/>
          <w:sz w:val="24"/>
          <w:szCs w:val="24"/>
          <w:highlight w:val="none"/>
        </w:rPr>
      </w:pPr>
      <w:r>
        <w:rPr>
          <w:rFonts w:hint="eastAsia" w:ascii="宋体" w:hAnsi="宋体"/>
          <w:sz w:val="24"/>
          <w:szCs w:val="24"/>
          <w:highlight w:val="none"/>
        </w:rPr>
        <w:t>法定代表人或委托代理人（签字或盖章）：</w:t>
      </w:r>
    </w:p>
    <w:p w14:paraId="5D660ACD">
      <w:pPr>
        <w:spacing w:line="560" w:lineRule="exact"/>
        <w:ind w:firstLine="360"/>
        <w:rPr>
          <w:rFonts w:hint="eastAsia" w:ascii="宋体" w:hAnsi="宋体"/>
          <w:sz w:val="24"/>
          <w:szCs w:val="24"/>
          <w:highlight w:val="none"/>
        </w:rPr>
      </w:pPr>
      <w:r>
        <w:rPr>
          <w:rFonts w:hint="eastAsia" w:ascii="宋体" w:hAnsi="宋体"/>
          <w:sz w:val="24"/>
          <w:szCs w:val="24"/>
          <w:highlight w:val="none"/>
        </w:rPr>
        <w:t>日期：    年     月     日</w:t>
      </w:r>
    </w:p>
    <w:p w14:paraId="6ABD5D5F">
      <w:pPr>
        <w:ind w:right="480" w:firstLine="4920"/>
        <w:rPr>
          <w:rFonts w:hint="eastAsia" w:ascii="宋体" w:hAnsi="宋体"/>
          <w:sz w:val="24"/>
          <w:highlight w:val="none"/>
        </w:rPr>
      </w:pPr>
    </w:p>
    <w:p w14:paraId="073A53FD">
      <w:pPr>
        <w:pStyle w:val="2"/>
        <w:rPr>
          <w:rFonts w:hint="eastAsia" w:ascii="宋体" w:hAnsi="宋体" w:cs="仿宋"/>
          <w:b/>
          <w:bCs/>
          <w:color w:val="auto"/>
          <w:sz w:val="32"/>
          <w:szCs w:val="32"/>
          <w:highlight w:val="none"/>
        </w:rPr>
      </w:pPr>
    </w:p>
    <w:p w14:paraId="307544DB">
      <w:pPr>
        <w:rPr>
          <w:rFonts w:hint="eastAsia" w:ascii="宋体" w:hAnsi="宋体" w:cs="仿宋"/>
          <w:b/>
          <w:bCs/>
          <w:sz w:val="32"/>
          <w:szCs w:val="32"/>
          <w:highlight w:val="none"/>
        </w:rPr>
      </w:pPr>
    </w:p>
    <w:p w14:paraId="1A97EAE2">
      <w:pPr>
        <w:pStyle w:val="2"/>
        <w:rPr>
          <w:color w:val="auto"/>
          <w:highlight w:val="none"/>
        </w:rPr>
      </w:pPr>
    </w:p>
    <w:p w14:paraId="5F2F751B">
      <w:pPr>
        <w:pStyle w:val="2"/>
        <w:rPr>
          <w:color w:val="auto"/>
          <w:highlight w:val="none"/>
        </w:rPr>
      </w:pPr>
    </w:p>
    <w:p w14:paraId="132DBF07">
      <w:pPr>
        <w:pStyle w:val="2"/>
        <w:rPr>
          <w:color w:val="auto"/>
          <w:highlight w:val="none"/>
        </w:rPr>
      </w:pPr>
    </w:p>
    <w:p w14:paraId="723A1F94">
      <w:pPr>
        <w:pStyle w:val="2"/>
        <w:rPr>
          <w:color w:val="auto"/>
          <w:highlight w:val="none"/>
        </w:rPr>
      </w:pPr>
    </w:p>
    <w:p w14:paraId="676B3967">
      <w:pPr>
        <w:pStyle w:val="2"/>
        <w:rPr>
          <w:rFonts w:hint="eastAsia" w:ascii="宋体" w:hAnsi="宋体" w:cs="仿宋"/>
          <w:b/>
          <w:bCs/>
          <w:color w:val="auto"/>
          <w:sz w:val="32"/>
          <w:szCs w:val="32"/>
          <w:highlight w:val="none"/>
        </w:rPr>
      </w:pPr>
    </w:p>
    <w:p w14:paraId="0F66A906">
      <w:pPr>
        <w:pStyle w:val="2"/>
        <w:jc w:val="center"/>
        <w:rPr>
          <w:rFonts w:hint="eastAsia" w:ascii="黑体" w:hAnsi="黑体" w:eastAsia="黑体"/>
          <w:i/>
          <w:color w:val="auto"/>
          <w:sz w:val="32"/>
          <w:szCs w:val="32"/>
          <w:highlight w:val="none"/>
          <w:u w:val="single"/>
        </w:rPr>
      </w:pPr>
      <w:bookmarkStart w:id="335" w:name="_Toc3639"/>
      <w:bookmarkStart w:id="336" w:name="_Toc15108"/>
      <w:bookmarkStart w:id="337" w:name="_Toc2861"/>
      <w:bookmarkStart w:id="338" w:name="_Toc5271"/>
    </w:p>
    <w:p w14:paraId="6340794B">
      <w:pPr>
        <w:pStyle w:val="2"/>
        <w:jc w:val="center"/>
        <w:rPr>
          <w:rFonts w:hint="eastAsia" w:ascii="黑体" w:hAnsi="黑体" w:eastAsia="黑体"/>
          <w:i/>
          <w:color w:val="auto"/>
          <w:sz w:val="32"/>
          <w:szCs w:val="32"/>
          <w:highlight w:val="none"/>
          <w:u w:val="single"/>
        </w:rPr>
      </w:pPr>
    </w:p>
    <w:p w14:paraId="16C34C0B">
      <w:pPr>
        <w:pStyle w:val="2"/>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十六、</w:t>
      </w:r>
      <w:bookmarkEnd w:id="335"/>
      <w:bookmarkEnd w:id="336"/>
      <w:bookmarkEnd w:id="337"/>
      <w:bookmarkEnd w:id="338"/>
      <w:r>
        <w:rPr>
          <w:rFonts w:hint="eastAsia" w:ascii="黑体" w:hAnsi="黑体" w:eastAsia="黑体"/>
          <w:iCs/>
          <w:color w:val="auto"/>
          <w:sz w:val="32"/>
          <w:szCs w:val="32"/>
          <w:highlight w:val="none"/>
          <w:u w:val="single"/>
        </w:rPr>
        <w:t>其他材料</w:t>
      </w:r>
    </w:p>
    <w:p w14:paraId="53A81FA2">
      <w:pPr>
        <w:pStyle w:val="2"/>
        <w:rPr>
          <w:rFonts w:hint="eastAsia" w:ascii="黑体" w:hAnsi="黑体" w:eastAsia="黑体"/>
          <w:i/>
          <w:color w:val="auto"/>
          <w:sz w:val="32"/>
          <w:szCs w:val="32"/>
          <w:highlight w:val="none"/>
          <w:u w:val="single"/>
        </w:rPr>
      </w:pPr>
    </w:p>
    <w:p w14:paraId="337667F7">
      <w:pPr>
        <w:spacing w:line="336" w:lineRule="auto"/>
        <w:jc w:val="left"/>
        <w:rPr>
          <w:rFonts w:hint="eastAsia" w:ascii="宋体" w:hAnsi="宋体" w:cs="仿宋"/>
          <w:b/>
          <w:bCs/>
          <w:sz w:val="32"/>
          <w:szCs w:val="32"/>
          <w:highlight w:val="none"/>
        </w:rPr>
      </w:pPr>
      <w:r>
        <w:rPr>
          <w:rFonts w:hint="eastAsia" w:ascii="宋体" w:hAnsi="宋体"/>
          <w:sz w:val="24"/>
          <w:szCs w:val="24"/>
          <w:highlight w:val="none"/>
        </w:rPr>
        <w:t>（请按招标文件要求提供的</w:t>
      </w:r>
      <w:r>
        <w:rPr>
          <w:rFonts w:hint="eastAsia" w:ascii="宋体" w:hAnsi="宋体" w:cs="宋体"/>
          <w:sz w:val="24"/>
          <w:highlight w:val="none"/>
        </w:rPr>
        <w:t>企业实力</w:t>
      </w:r>
      <w:r>
        <w:rPr>
          <w:rFonts w:hint="eastAsia" w:ascii="宋体" w:hAnsi="宋体"/>
          <w:sz w:val="24"/>
          <w:szCs w:val="24"/>
          <w:highlight w:val="none"/>
        </w:rPr>
        <w:t>、技术指标、产品性能、实施方案、培训方案、</w:t>
      </w:r>
      <w:r>
        <w:rPr>
          <w:rFonts w:hint="eastAsia" w:ascii="宋体" w:hAnsi="宋体" w:cs="宋体"/>
          <w:sz w:val="24"/>
          <w:highlight w:val="none"/>
        </w:rPr>
        <w:t>售后服务方案</w:t>
      </w:r>
      <w:r>
        <w:rPr>
          <w:rFonts w:hint="eastAsia" w:ascii="宋体" w:hAnsi="宋体"/>
          <w:sz w:val="24"/>
          <w:szCs w:val="24"/>
          <w:highlight w:val="none"/>
        </w:rPr>
        <w:t>及其他要求编制，格式自定）</w:t>
      </w:r>
    </w:p>
    <w:p w14:paraId="2946DB52">
      <w:pPr>
        <w:pStyle w:val="2"/>
        <w:rPr>
          <w:rFonts w:hint="eastAsia" w:ascii="宋体" w:hAnsi="宋体" w:cs="仿宋"/>
          <w:b/>
          <w:bCs/>
          <w:color w:val="auto"/>
          <w:sz w:val="32"/>
          <w:szCs w:val="32"/>
          <w:highlight w:val="none"/>
        </w:rPr>
      </w:pPr>
    </w:p>
    <w:p w14:paraId="690FEB9F">
      <w:pPr>
        <w:jc w:val="center"/>
        <w:rPr>
          <w:rFonts w:hint="eastAsia" w:ascii="宋体" w:hAnsi="宋体" w:cs="仿宋"/>
          <w:b/>
          <w:bCs/>
          <w:sz w:val="32"/>
          <w:szCs w:val="32"/>
          <w:highlight w:val="none"/>
        </w:rPr>
      </w:pPr>
    </w:p>
    <w:p w14:paraId="464619BC">
      <w:pPr>
        <w:spacing w:line="336" w:lineRule="auto"/>
        <w:jc w:val="left"/>
        <w:rPr>
          <w:rFonts w:hint="eastAsia" w:ascii="宋体" w:hAnsi="宋体" w:cs="仿宋"/>
          <w:b/>
          <w:bCs/>
          <w:sz w:val="32"/>
          <w:szCs w:val="32"/>
          <w:highlight w:val="none"/>
        </w:rPr>
      </w:pPr>
    </w:p>
    <w:p w14:paraId="3CEC5712">
      <w:pPr>
        <w:jc w:val="center"/>
        <w:rPr>
          <w:rFonts w:hint="eastAsia" w:ascii="宋体" w:hAnsi="宋体" w:cs="仿宋"/>
          <w:b/>
          <w:bCs/>
          <w:sz w:val="32"/>
          <w:szCs w:val="32"/>
          <w:highlight w:val="none"/>
        </w:rPr>
      </w:pPr>
    </w:p>
    <w:p w14:paraId="12E9F8EE">
      <w:pPr>
        <w:jc w:val="center"/>
        <w:rPr>
          <w:rFonts w:hint="eastAsia" w:ascii="宋体" w:hAnsi="宋体" w:cs="仿宋"/>
          <w:b/>
          <w:bCs/>
          <w:sz w:val="32"/>
          <w:szCs w:val="32"/>
          <w:highlight w:val="none"/>
        </w:rPr>
      </w:pPr>
    </w:p>
    <w:p w14:paraId="60DB457E">
      <w:pPr>
        <w:jc w:val="center"/>
        <w:rPr>
          <w:rFonts w:hint="eastAsia" w:ascii="宋体" w:hAnsi="宋体" w:cs="仿宋"/>
          <w:b/>
          <w:bCs/>
          <w:sz w:val="32"/>
          <w:szCs w:val="32"/>
          <w:highlight w:val="none"/>
        </w:rPr>
      </w:pPr>
    </w:p>
    <w:p w14:paraId="0DC0A7B3">
      <w:pPr>
        <w:pStyle w:val="2"/>
        <w:rPr>
          <w:rFonts w:hint="eastAsia" w:ascii="宋体" w:hAnsi="宋体" w:cs="仿宋"/>
          <w:b/>
          <w:bCs/>
          <w:color w:val="auto"/>
          <w:sz w:val="32"/>
          <w:szCs w:val="32"/>
          <w:highlight w:val="none"/>
        </w:rPr>
      </w:pPr>
    </w:p>
    <w:p w14:paraId="57802B04">
      <w:pPr>
        <w:pStyle w:val="2"/>
        <w:rPr>
          <w:rFonts w:hint="eastAsia" w:ascii="宋体" w:hAnsi="宋体" w:cs="仿宋"/>
          <w:b/>
          <w:bCs/>
          <w:color w:val="auto"/>
          <w:sz w:val="32"/>
          <w:szCs w:val="32"/>
          <w:highlight w:val="none"/>
        </w:rPr>
      </w:pPr>
    </w:p>
    <w:p w14:paraId="625EAD05">
      <w:pPr>
        <w:pStyle w:val="2"/>
        <w:rPr>
          <w:rFonts w:hint="eastAsia" w:ascii="宋体" w:hAnsi="宋体" w:cs="仿宋"/>
          <w:b/>
          <w:bCs/>
          <w:color w:val="auto"/>
          <w:sz w:val="32"/>
          <w:szCs w:val="32"/>
          <w:highlight w:val="none"/>
        </w:rPr>
      </w:pPr>
    </w:p>
    <w:p w14:paraId="4E4A7180">
      <w:pPr>
        <w:pStyle w:val="2"/>
        <w:rPr>
          <w:rFonts w:hint="eastAsia" w:ascii="宋体" w:hAnsi="宋体" w:cs="仿宋"/>
          <w:b/>
          <w:bCs/>
          <w:color w:val="auto"/>
          <w:sz w:val="32"/>
          <w:szCs w:val="32"/>
          <w:highlight w:val="none"/>
        </w:rPr>
      </w:pPr>
    </w:p>
    <w:p w14:paraId="10F4FCA4">
      <w:pPr>
        <w:spacing w:line="520" w:lineRule="exact"/>
        <w:outlineLvl w:val="0"/>
        <w:rPr>
          <w:rFonts w:hint="eastAsia" w:ascii="宋体" w:hAnsi="宋体" w:cs="宋体"/>
          <w:b/>
          <w:bCs/>
          <w:spacing w:val="8"/>
          <w:sz w:val="24"/>
          <w:szCs w:val="24"/>
          <w:highlight w:val="none"/>
        </w:rPr>
      </w:pPr>
      <w:bookmarkStart w:id="339" w:name="_Toc7272"/>
      <w:r>
        <w:rPr>
          <w:rFonts w:ascii="宋体" w:hAnsi="宋体" w:cs="宋体"/>
          <w:b/>
          <w:bCs/>
          <w:spacing w:val="8"/>
          <w:sz w:val="24"/>
          <w:szCs w:val="24"/>
          <w:highlight w:val="none"/>
        </w:rPr>
        <w:t>注：</w:t>
      </w:r>
      <w:bookmarkEnd w:id="339"/>
    </w:p>
    <w:p w14:paraId="75CBDE6A">
      <w:pPr>
        <w:spacing w:line="360" w:lineRule="auto"/>
        <w:ind w:firstLine="514"/>
        <w:jc w:val="left"/>
        <w:rPr>
          <w:rFonts w:hint="eastAsia" w:ascii="宋体" w:hAnsi="宋体" w:cs="宋体"/>
          <w:b/>
          <w:bCs/>
          <w:spacing w:val="9"/>
          <w:sz w:val="24"/>
          <w:szCs w:val="24"/>
          <w:highlight w:val="none"/>
        </w:rPr>
      </w:pPr>
      <w:r>
        <w:rPr>
          <w:rFonts w:hint="eastAsia" w:ascii="宋体" w:hAnsi="宋体" w:cs="宋体"/>
          <w:b/>
          <w:bCs/>
          <w:spacing w:val="8"/>
          <w:sz w:val="24"/>
          <w:szCs w:val="24"/>
          <w:highlight w:val="none"/>
        </w:rPr>
        <w:t>1、</w:t>
      </w:r>
      <w:r>
        <w:rPr>
          <w:rFonts w:ascii="宋体" w:hAnsi="宋体" w:cs="宋体"/>
          <w:b/>
          <w:bCs/>
          <w:spacing w:val="8"/>
          <w:sz w:val="24"/>
          <w:szCs w:val="24"/>
          <w:highlight w:val="none"/>
        </w:rPr>
        <w:t>本项目</w:t>
      </w:r>
      <w:r>
        <w:rPr>
          <w:rFonts w:hint="eastAsia" w:ascii="宋体" w:hAnsi="宋体" w:cs="宋体"/>
          <w:b/>
          <w:bCs/>
          <w:spacing w:val="8"/>
          <w:sz w:val="24"/>
          <w:szCs w:val="24"/>
          <w:highlight w:val="none"/>
        </w:rPr>
        <w:t>的</w:t>
      </w:r>
      <w:r>
        <w:rPr>
          <w:rFonts w:ascii="宋体" w:hAnsi="宋体" w:cs="宋体"/>
          <w:b/>
          <w:bCs/>
          <w:spacing w:val="8"/>
          <w:sz w:val="24"/>
          <w:szCs w:val="24"/>
          <w:highlight w:val="none"/>
        </w:rPr>
        <w:t>资格评审及评标相关的证明文</w:t>
      </w:r>
      <w:r>
        <w:rPr>
          <w:rFonts w:ascii="宋体" w:hAnsi="宋体" w:cs="宋体"/>
          <w:b/>
          <w:bCs/>
          <w:spacing w:val="7"/>
          <w:sz w:val="24"/>
          <w:szCs w:val="24"/>
          <w:highlight w:val="none"/>
        </w:rPr>
        <w:t>件均需提供原件扫描件上传至</w:t>
      </w:r>
      <w:r>
        <w:rPr>
          <w:rFonts w:hint="eastAsia" w:ascii="宋体" w:hAnsi="宋体" w:cs="宋体"/>
          <w:b/>
          <w:bCs/>
          <w:spacing w:val="7"/>
          <w:sz w:val="24"/>
          <w:szCs w:val="24"/>
          <w:highlight w:val="none"/>
        </w:rPr>
        <w:t>电子投标</w:t>
      </w:r>
      <w:r>
        <w:rPr>
          <w:rFonts w:ascii="宋体" w:hAnsi="宋体" w:cs="宋体"/>
          <w:b/>
          <w:bCs/>
          <w:spacing w:val="8"/>
          <w:sz w:val="24"/>
          <w:szCs w:val="24"/>
          <w:highlight w:val="none"/>
        </w:rPr>
        <w:t>文件中，扫描件需齐全并能清晰辨认</w:t>
      </w:r>
      <w:r>
        <w:rPr>
          <w:rFonts w:hint="eastAsia" w:ascii="宋体" w:hAnsi="宋体" w:cs="宋体"/>
          <w:b/>
          <w:bCs/>
          <w:spacing w:val="8"/>
          <w:sz w:val="24"/>
          <w:szCs w:val="24"/>
          <w:highlight w:val="none"/>
        </w:rPr>
        <w:t>且</w:t>
      </w:r>
      <w:r>
        <w:rPr>
          <w:rFonts w:ascii="宋体" w:hAnsi="宋体" w:cs="宋体"/>
          <w:b/>
          <w:bCs/>
          <w:spacing w:val="8"/>
          <w:sz w:val="24"/>
          <w:szCs w:val="24"/>
          <w:highlight w:val="none"/>
        </w:rPr>
        <w:t>在有效期内，</w:t>
      </w:r>
      <w:r>
        <w:rPr>
          <w:rFonts w:ascii="宋体" w:hAnsi="宋体" w:cs="宋体"/>
          <w:b/>
          <w:bCs/>
          <w:spacing w:val="7"/>
          <w:sz w:val="24"/>
          <w:szCs w:val="24"/>
          <w:highlight w:val="none"/>
        </w:rPr>
        <w:t>提供的与评分相关的证明材料必须能清</w:t>
      </w:r>
      <w:r>
        <w:rPr>
          <w:rFonts w:ascii="宋体" w:hAnsi="宋体" w:cs="宋体"/>
          <w:b/>
          <w:bCs/>
          <w:spacing w:val="9"/>
          <w:sz w:val="24"/>
          <w:szCs w:val="24"/>
          <w:highlight w:val="none"/>
        </w:rPr>
        <w:t>晰的表明需要明示的内容，否则由此引起后果自行承担。</w:t>
      </w:r>
    </w:p>
    <w:p w14:paraId="61A88ADB">
      <w:pPr>
        <w:pStyle w:val="317"/>
        <w:rPr>
          <w:rFonts w:hint="eastAsia" w:cs="仿宋"/>
          <w:b/>
          <w:bCs/>
          <w:sz w:val="32"/>
          <w:szCs w:val="32"/>
          <w:highlight w:val="none"/>
        </w:rPr>
        <w:sectPr>
          <w:footerReference r:id="rId11" w:type="first"/>
          <w:footerReference r:id="rId10" w:type="default"/>
          <w:pgSz w:w="11906" w:h="16838"/>
          <w:pgMar w:top="1418" w:right="1588" w:bottom="1418" w:left="1365" w:header="851" w:footer="907" w:gutter="0"/>
          <w:pgNumType w:fmt="decimal"/>
          <w:cols w:space="1701" w:num="1"/>
          <w:titlePg/>
          <w:docGrid w:linePitch="360" w:charSpace="0"/>
        </w:sectPr>
      </w:pPr>
      <w:r>
        <w:rPr>
          <w:rFonts w:hint="eastAsia" w:eastAsia="宋体" w:cs="宋体"/>
          <w:b/>
          <w:bCs/>
          <w:spacing w:val="8"/>
          <w:szCs w:val="24"/>
          <w:highlight w:val="none"/>
        </w:rPr>
        <w:t>2、若标书制作工具中格式和内容与“江苏政府采购网”发布的采购文件不一致，请以“江苏政府采购网”发布的招标采购文件为准。</w:t>
      </w:r>
    </w:p>
    <w:p w14:paraId="7BD98F41">
      <w:pPr>
        <w:jc w:val="center"/>
        <w:rPr>
          <w:rFonts w:hint="eastAsia" w:ascii="宋体" w:hAnsi="宋体" w:cs="仿宋"/>
          <w:b/>
          <w:bCs/>
          <w:sz w:val="32"/>
          <w:szCs w:val="32"/>
          <w:highlight w:val="none"/>
        </w:rPr>
      </w:pPr>
      <w:r>
        <w:rPr>
          <w:rFonts w:hint="eastAsia" w:ascii="宋体" w:hAnsi="宋体" w:cs="仿宋"/>
          <w:b/>
          <w:bCs/>
          <w:sz w:val="32"/>
          <w:szCs w:val="32"/>
          <w:highlight w:val="none"/>
        </w:rPr>
        <w:t>质疑函范本</w:t>
      </w:r>
    </w:p>
    <w:p w14:paraId="38C47289">
      <w:pPr>
        <w:spacing w:before="290" w:line="360" w:lineRule="auto"/>
        <w:rPr>
          <w:rFonts w:hint="eastAsia" w:ascii="宋体" w:hAnsi="宋体" w:cs="仿宋"/>
          <w:bCs/>
          <w:sz w:val="24"/>
          <w:szCs w:val="24"/>
          <w:highlight w:val="none"/>
        </w:rPr>
      </w:pPr>
      <w:r>
        <w:rPr>
          <w:rFonts w:hint="eastAsia" w:ascii="宋体" w:hAnsi="宋体" w:cs="仿宋"/>
          <w:bCs/>
          <w:sz w:val="24"/>
          <w:szCs w:val="24"/>
          <w:highlight w:val="none"/>
        </w:rPr>
        <w:t>一、质疑投标人基本信息</w:t>
      </w:r>
    </w:p>
    <w:p w14:paraId="4113E9BF">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质疑投标人：</w:t>
      </w:r>
      <w:r>
        <w:rPr>
          <w:rFonts w:hint="eastAsia" w:ascii="宋体" w:hAnsi="宋体" w:cs="仿宋"/>
          <w:sz w:val="24"/>
          <w:szCs w:val="24"/>
          <w:highlight w:val="none"/>
          <w:u w:val="single"/>
        </w:rPr>
        <w:t xml:space="preserve">                                                              </w:t>
      </w:r>
    </w:p>
    <w:p w14:paraId="2C162726">
      <w:pPr>
        <w:spacing w:line="360" w:lineRule="auto"/>
        <w:rPr>
          <w:rFonts w:hint="eastAsia"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14:paraId="11BD2FBF">
      <w:pPr>
        <w:spacing w:line="360" w:lineRule="auto"/>
        <w:rPr>
          <w:rFonts w:hint="eastAsia"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7732F0C6">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授权代表：</w:t>
      </w:r>
      <w:r>
        <w:rPr>
          <w:rFonts w:hint="eastAsia" w:ascii="宋体" w:hAnsi="宋体" w:cs="仿宋"/>
          <w:sz w:val="24"/>
          <w:szCs w:val="24"/>
          <w:highlight w:val="none"/>
          <w:u w:val="single"/>
        </w:rPr>
        <w:t xml:space="preserve">                                                                 </w:t>
      </w:r>
    </w:p>
    <w:p w14:paraId="0CDAA150">
      <w:pPr>
        <w:spacing w:line="360" w:lineRule="auto"/>
        <w:rPr>
          <w:rFonts w:hint="eastAsia" w:ascii="宋体" w:hAnsi="宋体" w:cs="仿宋"/>
          <w:sz w:val="24"/>
          <w:szCs w:val="24"/>
          <w:highlight w:val="none"/>
        </w:rPr>
      </w:pP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2F188B77">
      <w:pPr>
        <w:spacing w:line="360" w:lineRule="auto"/>
        <w:rPr>
          <w:rFonts w:hint="eastAsia" w:ascii="宋体" w:hAnsi="宋体" w:cs="仿宋"/>
          <w:sz w:val="24"/>
          <w:szCs w:val="24"/>
          <w:highlight w:val="none"/>
        </w:rPr>
      </w:pPr>
      <w:r>
        <w:rPr>
          <w:rFonts w:hint="eastAsia" w:ascii="宋体" w:hAnsi="宋体" w:cs="仿宋"/>
          <w:sz w:val="24"/>
          <w:szCs w:val="24"/>
          <w:highlight w:val="none"/>
        </w:rPr>
        <w:t>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14:paraId="7FEDA6F9">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二、质疑项目基本情况</w:t>
      </w:r>
    </w:p>
    <w:p w14:paraId="5B8EF2A2">
      <w:pPr>
        <w:spacing w:line="360" w:lineRule="auto"/>
        <w:rPr>
          <w:rFonts w:hint="eastAsia" w:ascii="宋体" w:hAnsi="宋体" w:cs="仿宋"/>
          <w:sz w:val="24"/>
          <w:szCs w:val="24"/>
          <w:highlight w:val="none"/>
        </w:rPr>
      </w:pPr>
      <w:r>
        <w:rPr>
          <w:rFonts w:hint="eastAsia" w:ascii="宋体" w:hAnsi="宋体" w:cs="仿宋"/>
          <w:sz w:val="24"/>
          <w:szCs w:val="24"/>
          <w:highlight w:val="none"/>
        </w:rPr>
        <w:t>质疑项目的名称：</w:t>
      </w:r>
      <w:r>
        <w:rPr>
          <w:rFonts w:hint="eastAsia" w:ascii="宋体" w:hAnsi="宋体" w:cs="仿宋"/>
          <w:sz w:val="24"/>
          <w:szCs w:val="24"/>
          <w:highlight w:val="none"/>
          <w:u w:val="single"/>
        </w:rPr>
        <w:t xml:space="preserve">                                                          </w:t>
      </w:r>
    </w:p>
    <w:p w14:paraId="31A427FD">
      <w:pPr>
        <w:spacing w:line="360" w:lineRule="auto"/>
        <w:rPr>
          <w:rFonts w:hint="eastAsia" w:ascii="宋体" w:hAnsi="宋体" w:cs="仿宋"/>
          <w:sz w:val="24"/>
          <w:szCs w:val="24"/>
          <w:highlight w:val="none"/>
        </w:rPr>
      </w:pPr>
      <w:r>
        <w:rPr>
          <w:rFonts w:hint="eastAsia" w:ascii="宋体" w:hAnsi="宋体" w:cs="仿宋"/>
          <w:sz w:val="24"/>
          <w:szCs w:val="24"/>
          <w:highlight w:val="none"/>
        </w:rPr>
        <w:t>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包号：</w:t>
      </w:r>
      <w:r>
        <w:rPr>
          <w:rFonts w:hint="eastAsia" w:ascii="宋体" w:hAnsi="宋体" w:cs="仿宋"/>
          <w:sz w:val="24"/>
          <w:szCs w:val="24"/>
          <w:highlight w:val="none"/>
          <w:u w:val="single"/>
        </w:rPr>
        <w:t xml:space="preserve">                           </w:t>
      </w:r>
    </w:p>
    <w:p w14:paraId="11B40045">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采购人名称：</w:t>
      </w:r>
      <w:r>
        <w:rPr>
          <w:rFonts w:hint="eastAsia" w:ascii="宋体" w:hAnsi="宋体" w:cs="仿宋"/>
          <w:sz w:val="24"/>
          <w:szCs w:val="24"/>
          <w:highlight w:val="none"/>
          <w:u w:val="single"/>
        </w:rPr>
        <w:t xml:space="preserve">                                                              </w:t>
      </w:r>
    </w:p>
    <w:p w14:paraId="44ACE6BD">
      <w:pPr>
        <w:spacing w:line="360" w:lineRule="auto"/>
        <w:rPr>
          <w:rFonts w:hint="eastAsia" w:ascii="宋体" w:hAnsi="宋体" w:cs="仿宋"/>
          <w:sz w:val="24"/>
          <w:szCs w:val="24"/>
          <w:highlight w:val="none"/>
        </w:rPr>
      </w:pPr>
      <w:r>
        <w:rPr>
          <w:rFonts w:hint="eastAsia" w:ascii="宋体" w:hAnsi="宋体" w:cs="仿宋"/>
          <w:sz w:val="24"/>
          <w:szCs w:val="24"/>
          <w:highlight w:val="none"/>
        </w:rPr>
        <w:t>招标文件获取日期：</w:t>
      </w:r>
      <w:r>
        <w:rPr>
          <w:rFonts w:hint="eastAsia" w:ascii="宋体" w:hAnsi="宋体" w:cs="仿宋"/>
          <w:sz w:val="24"/>
          <w:szCs w:val="24"/>
          <w:highlight w:val="none"/>
          <w:u w:val="single"/>
        </w:rPr>
        <w:t xml:space="preserve">                                                        </w:t>
      </w:r>
    </w:p>
    <w:p w14:paraId="1C9E51ED">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三、质疑事项具体内容</w:t>
      </w:r>
    </w:p>
    <w:p w14:paraId="7B919AC3">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质疑事项1：</w:t>
      </w:r>
      <w:r>
        <w:rPr>
          <w:rFonts w:hint="eastAsia" w:ascii="宋体" w:hAnsi="宋体" w:cs="仿宋"/>
          <w:sz w:val="24"/>
          <w:szCs w:val="24"/>
          <w:highlight w:val="none"/>
          <w:u w:val="single"/>
        </w:rPr>
        <w:t xml:space="preserve">                                                              </w:t>
      </w:r>
    </w:p>
    <w:p w14:paraId="3B6ED32F">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事实依据：</w:t>
      </w:r>
      <w:r>
        <w:rPr>
          <w:rFonts w:hint="eastAsia" w:ascii="宋体" w:hAnsi="宋体" w:cs="仿宋"/>
          <w:sz w:val="24"/>
          <w:szCs w:val="24"/>
          <w:highlight w:val="none"/>
          <w:u w:val="single"/>
        </w:rPr>
        <w:t xml:space="preserve">                                                                </w:t>
      </w:r>
    </w:p>
    <w:p w14:paraId="1A64A609">
      <w:pPr>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p>
    <w:p w14:paraId="554C9595">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法律依据：</w:t>
      </w:r>
      <w:r>
        <w:rPr>
          <w:rFonts w:hint="eastAsia" w:ascii="宋体" w:hAnsi="宋体" w:cs="仿宋"/>
          <w:sz w:val="24"/>
          <w:szCs w:val="24"/>
          <w:highlight w:val="none"/>
          <w:u w:val="single"/>
        </w:rPr>
        <w:t xml:space="preserve">                                                                 </w:t>
      </w:r>
    </w:p>
    <w:p w14:paraId="3C020C81">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p>
    <w:p w14:paraId="05A209F1">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质疑事项2</w:t>
      </w:r>
    </w:p>
    <w:p w14:paraId="68311987">
      <w:pPr>
        <w:spacing w:line="360" w:lineRule="auto"/>
        <w:rPr>
          <w:rFonts w:hint="eastAsia" w:ascii="宋体" w:hAnsi="宋体" w:cs="仿宋"/>
          <w:sz w:val="24"/>
          <w:szCs w:val="24"/>
          <w:highlight w:val="none"/>
        </w:rPr>
      </w:pPr>
      <w:r>
        <w:rPr>
          <w:rFonts w:hint="eastAsia" w:ascii="宋体" w:hAnsi="宋体" w:cs="仿宋"/>
          <w:sz w:val="24"/>
          <w:szCs w:val="24"/>
          <w:highlight w:val="none"/>
        </w:rPr>
        <w:t>……</w:t>
      </w:r>
    </w:p>
    <w:p w14:paraId="6EBE3FFC">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四、与质疑事项相关的质疑请求</w:t>
      </w:r>
    </w:p>
    <w:p w14:paraId="4A991D2F">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请求：</w:t>
      </w:r>
      <w:r>
        <w:rPr>
          <w:rFonts w:hint="eastAsia" w:ascii="宋体" w:hAnsi="宋体" w:cs="仿宋"/>
          <w:sz w:val="24"/>
          <w:szCs w:val="24"/>
          <w:highlight w:val="none"/>
          <w:u w:val="single"/>
        </w:rPr>
        <w:t xml:space="preserve">                                                                     </w:t>
      </w:r>
    </w:p>
    <w:p w14:paraId="31B03568">
      <w:pPr>
        <w:rPr>
          <w:rFonts w:hint="eastAsia" w:ascii="宋体" w:hAnsi="宋体"/>
          <w:sz w:val="24"/>
          <w:szCs w:val="24"/>
          <w:highlight w:val="none"/>
        </w:rPr>
      </w:pPr>
      <w:r>
        <w:rPr>
          <w:rFonts w:hint="eastAsia" w:ascii="宋体" w:hAnsi="宋体"/>
          <w:sz w:val="24"/>
          <w:szCs w:val="24"/>
          <w:highlight w:val="none"/>
        </w:rPr>
        <w:t xml:space="preserve">签字(签章)：                   公章：                      </w:t>
      </w:r>
    </w:p>
    <w:p w14:paraId="6457D8CF">
      <w:pPr>
        <w:rPr>
          <w:rFonts w:hint="eastAsia" w:ascii="宋体" w:hAnsi="宋体"/>
          <w:sz w:val="24"/>
          <w:szCs w:val="24"/>
          <w:highlight w:val="none"/>
        </w:rPr>
      </w:pPr>
      <w:r>
        <w:rPr>
          <w:rFonts w:hint="eastAsia" w:ascii="宋体" w:hAnsi="宋体"/>
          <w:sz w:val="24"/>
          <w:szCs w:val="24"/>
          <w:highlight w:val="none"/>
        </w:rPr>
        <w:t xml:space="preserve">日期：    </w:t>
      </w:r>
    </w:p>
    <w:p w14:paraId="7E24CB5A">
      <w:pPr>
        <w:spacing w:line="400" w:lineRule="exact"/>
        <w:rPr>
          <w:rFonts w:hint="eastAsia" w:ascii="宋体" w:hAnsi="宋体"/>
          <w:b/>
          <w:sz w:val="24"/>
          <w:szCs w:val="24"/>
          <w:highlight w:val="none"/>
        </w:rPr>
      </w:pPr>
      <w:r>
        <w:rPr>
          <w:rFonts w:hint="eastAsia" w:ascii="宋体" w:hAnsi="宋体"/>
          <w:b/>
          <w:sz w:val="24"/>
          <w:szCs w:val="24"/>
          <w:highlight w:val="none"/>
        </w:rPr>
        <w:t>质疑函制作说明：</w:t>
      </w:r>
    </w:p>
    <w:p w14:paraId="074BA1D3">
      <w:pPr>
        <w:widowControl/>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1.投标人提出质疑时，应提交质疑函和必要的证明材料。</w:t>
      </w:r>
    </w:p>
    <w:p w14:paraId="7502FAB5">
      <w:pPr>
        <w:widowControl/>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2.质疑投标人若委托代理人进行质疑的，质疑函应按要求列明“授权代表”的有关内容，并在附件中提交由质疑</w:t>
      </w:r>
      <w:r>
        <w:rPr>
          <w:rFonts w:hint="eastAsia" w:ascii="宋体" w:hAnsi="宋体" w:cs="宋体"/>
          <w:sz w:val="24"/>
          <w:szCs w:val="24"/>
          <w:highlight w:val="none"/>
        </w:rPr>
        <w:t>投标人签署的授权委托书。授权委托书应载明代理人的姓名或者名称、代理事项、具体权限、期限和相关事项。</w:t>
      </w:r>
    </w:p>
    <w:p w14:paraId="17EF187A">
      <w:pPr>
        <w:widowControl/>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3.质疑投标人若对项目的某一分包进行质疑，质疑函中应列明具体分包号。</w:t>
      </w:r>
    </w:p>
    <w:p w14:paraId="2CF7687C">
      <w:pPr>
        <w:widowControl/>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4.质疑函的质疑事项应具体、明确，并有必要的事实依据和法律依据。</w:t>
      </w:r>
    </w:p>
    <w:p w14:paraId="7A99362E">
      <w:pPr>
        <w:widowControl/>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5.质疑函的质疑请求应与质疑事项相关。</w:t>
      </w:r>
    </w:p>
    <w:p w14:paraId="2E10D375">
      <w:pPr>
        <w:widowControl/>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6.质疑投标人为自然人的，质疑函应由本人签字；质疑投标人为法人或者其他组织的，质疑函应由法定代表人、主要负责人，或者其授权代表签字或者盖章，并加盖公章。</w:t>
      </w:r>
    </w:p>
    <w:p w14:paraId="7A0A5F18">
      <w:pPr>
        <w:ind w:firstLine="420"/>
        <w:rPr>
          <w:sz w:val="24"/>
          <w:szCs w:val="24"/>
          <w:highlight w:val="none"/>
        </w:rPr>
      </w:pPr>
    </w:p>
    <w:p w14:paraId="04A30B78">
      <w:pPr>
        <w:ind w:firstLine="420"/>
        <w:rPr>
          <w:sz w:val="24"/>
          <w:szCs w:val="24"/>
          <w:highlight w:val="none"/>
        </w:rPr>
      </w:pPr>
    </w:p>
    <w:p w14:paraId="51F7A87B">
      <w:pPr>
        <w:rPr>
          <w:highlight w:val="none"/>
        </w:rPr>
      </w:pPr>
    </w:p>
    <w:p w14:paraId="55FE969B">
      <w:pPr>
        <w:rPr>
          <w:highlight w:val="none"/>
        </w:rPr>
      </w:pPr>
    </w:p>
    <w:p w14:paraId="6F3223A7">
      <w:pPr>
        <w:rPr>
          <w:highlight w:val="none"/>
        </w:rPr>
      </w:pPr>
    </w:p>
    <w:sectPr>
      <w:headerReference r:id="rId12" w:type="default"/>
      <w:footerReference r:id="rId13" w:type="default"/>
      <w:footerReference r:id="rId14" w:type="even"/>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方正黑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经典仿宋简">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DF8F3">
    <w:pPr>
      <w:pStyle w:val="24"/>
    </w:pPr>
    <w:r>
      <w:rPr>
        <w:sz w:val="21"/>
      </w:rPr>
      <w:pict>
        <v:shape id="_x0000_s1030" o:spid="_x0000_s1030"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4AE89EBE">
                <w:pPr>
                  <w:pStyle w:val="2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EC020">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C01ED">
    <w:pPr>
      <w:pStyle w:val="24"/>
    </w:pPr>
    <w:r>
      <w:rPr>
        <w:sz w:val="21"/>
      </w:rPr>
      <w:pict>
        <v:shape id="_x0000_s1031" o:spid="_x0000_s1031"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228EFB2E">
                <w:pPr>
                  <w:pStyle w:val="24"/>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38D46">
    <w:pPr>
      <w:pStyle w:val="24"/>
    </w:pPr>
    <w:r>
      <w:rPr>
        <w:sz w:val="21"/>
      </w:rPr>
      <w:pict>
        <v:shape id="_x0000_s1032" o:spid="_x0000_s1032"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BCE084F">
                <w:pPr>
                  <w:pStyle w:val="24"/>
                </w:pPr>
                <w:r>
                  <w:fldChar w:fldCharType="begin"/>
                </w:r>
                <w:r>
                  <w:instrText xml:space="preserve"> PAGE  \* MERGEFORMAT </w:instrText>
                </w:r>
                <w:r>
                  <w:fldChar w:fldCharType="separate"/>
                </w:r>
                <w:r>
                  <w:t>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C1736">
    <w:pPr>
      <w:pStyle w:val="24"/>
    </w:pPr>
    <w:r>
      <w:rPr>
        <w:sz w:val="21"/>
      </w:rPr>
      <w:pict>
        <v:shape id="_x0000_s1033" o:spid="_x0000_s1033"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4BCAE08C">
                <w:pPr>
                  <w:pStyle w:val="24"/>
                </w:pPr>
                <w:r>
                  <w:fldChar w:fldCharType="begin"/>
                </w:r>
                <w:r>
                  <w:instrText xml:space="preserve"> PAGE  \* MERGEFORMAT </w:instrText>
                </w:r>
                <w:r>
                  <w:fldChar w:fldCharType="separate"/>
                </w:r>
                <w:r>
                  <w:t>2</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C2651">
    <w:pPr>
      <w:pStyle w:val="2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1207F781">
                <w:pPr>
                  <w:pStyle w:val="24"/>
                </w:pPr>
                <w:r>
                  <w:fldChar w:fldCharType="begin"/>
                </w:r>
                <w:r>
                  <w:instrText xml:space="preserve"> PAGE  \* MERGEFORMAT </w:instrText>
                </w:r>
                <w:r>
                  <w:fldChar w:fldCharType="separate"/>
                </w:r>
                <w:r>
                  <w:t>27</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E3133">
    <w:pPr>
      <w:pStyle w:val="241"/>
    </w:pPr>
    <w: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0.5pt"/>
          <v:imagedata o:title=""/>
          <o:lock v:ext="edit" aspectratio="f"/>
          <v:textbox inset="0mm,0mm,0mm,0mm" style="mso-fit-shape-to-text:t;">
            <w:txbxContent>
              <w:p w14:paraId="0D30F4E4">
                <w:pPr>
                  <w:pStyle w:val="24"/>
                </w:pPr>
                <w:r>
                  <w:fldChar w:fldCharType="begin"/>
                </w:r>
                <w:r>
                  <w:instrText xml:space="preserve"> PAGE  \* MERGEFORMAT </w:instrText>
                </w:r>
                <w:r>
                  <w:fldChar w:fldCharType="separate"/>
                </w:r>
                <w:r>
                  <w:t>46</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784BE">
    <w:pPr>
      <w:pStyle w:val="241"/>
    </w:pPr>
    <w:r>
      <w:pict>
        <v:shape id="_x0000_s1029" o:spid="_x0000_s102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0.5pt"/>
          <v:imagedata o:title=""/>
          <o:lock v:ext="edit" aspectratio="f"/>
          <v:textbox inset="0mm,0mm,0mm,0mm" style="mso-fit-shape-to-text:t;">
            <w:txbxContent>
              <w:p w14:paraId="35A0754C">
                <w:pPr>
                  <w:pStyle w:val="24"/>
                </w:pPr>
                <w:r>
                  <w:fldChar w:fldCharType="begin"/>
                </w:r>
                <w:r>
                  <w:instrText xml:space="preserve"> PAGE  \* MERGEFORMAT </w:instrText>
                </w:r>
                <w:r>
                  <w:fldChar w:fldCharType="separate"/>
                </w:r>
                <w:r>
                  <w:t>42</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D811A">
    <w:pPr>
      <w:pStyle w:val="241"/>
      <w:jc w:val="center"/>
      <w:rPr>
        <w:b/>
        <w:i/>
      </w:rPr>
    </w:pPr>
    <w:r>
      <w:rPr>
        <w:sz w:val="20"/>
      </w:rP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0.5pt"/>
          <v:imagedata o:title=""/>
          <o:lock v:ext="edit" aspectratio="f"/>
          <v:textbox inset="0mm,0mm,0mm,0mm" style="mso-fit-shape-to-text:t;">
            <w:txbxContent>
              <w:p w14:paraId="50344976">
                <w:pPr>
                  <w:pStyle w:val="24"/>
                </w:pPr>
                <w:r>
                  <w:fldChar w:fldCharType="begin"/>
                </w:r>
                <w:r>
                  <w:instrText xml:space="preserve"> PAGE  \* MERGEFORMAT </w:instrText>
                </w:r>
                <w:r>
                  <w:fldChar w:fldCharType="separate"/>
                </w:r>
                <w:r>
                  <w:t>62</w:t>
                </w:r>
                <w:r>
                  <w:fldChar w:fldCharType="end"/>
                </w:r>
              </w:p>
            </w:txbxContent>
          </v:textbox>
        </v:shape>
      </w:pict>
    </w:r>
    <w:r>
      <w:rPr>
        <w:b/>
        <w:i/>
        <w:sz w:val="20"/>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4FD62">
    <w:pPr>
      <w:pStyle w:val="241"/>
      <w:framePr w:wrap="around" w:vAnchor="text" w:hAnchor="margin" w:xAlign="center" w:y="1"/>
      <w:rPr>
        <w:rStyle w:val="265"/>
      </w:rPr>
    </w:pPr>
    <w:r>
      <w:fldChar w:fldCharType="begin"/>
    </w:r>
    <w:r>
      <w:rPr>
        <w:rStyle w:val="265"/>
      </w:rPr>
      <w:instrText xml:space="preserve">PAGE  </w:instrText>
    </w:r>
    <w:r>
      <w:fldChar w:fldCharType="separate"/>
    </w:r>
    <w:r>
      <w:rPr>
        <w:rStyle w:val="265"/>
      </w:rPr>
      <w:t>1</w:t>
    </w:r>
    <w:r>
      <w:fldChar w:fldCharType="end"/>
    </w:r>
  </w:p>
  <w:p w14:paraId="6BAA45B8">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39EF9">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585F4">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308"/>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BF205925"/>
    <w:multiLevelType w:val="multilevel"/>
    <w:tmpl w:val="BF205925"/>
    <w:lvl w:ilvl="0" w:tentative="0">
      <w:start w:val="1"/>
      <w:numFmt w:val="decimal"/>
      <w:pStyle w:val="29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suff w:val="space"/>
      <w:lvlText w:val="%1.%2 "/>
      <w:lvlJc w:val="left"/>
      <w:pPr>
        <w:tabs>
          <w:tab w:val="left" w:pos="0"/>
        </w:tabs>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270"/>
      <w:lvlText w:val=""/>
      <w:lvlJc w:val="left"/>
      <w:pPr>
        <w:tabs>
          <w:tab w:val="left" w:pos="0"/>
        </w:tabs>
        <w:ind w:left="0" w:firstLine="0"/>
      </w:pPr>
      <w:rPr>
        <w:rFonts w:cs="Times New Roman"/>
      </w:rPr>
    </w:lvl>
    <w:lvl w:ilvl="5" w:tentative="0">
      <w:start w:val="0"/>
      <w:numFmt w:val="decimal"/>
      <w:lvlText w:val=""/>
      <w:lvlJc w:val="left"/>
      <w:pPr>
        <w:tabs>
          <w:tab w:val="left" w:pos="0"/>
        </w:tabs>
        <w:ind w:left="0" w:firstLine="0"/>
      </w:pPr>
      <w:rPr>
        <w:rFonts w:cs="Times New Roman"/>
      </w:rPr>
    </w:lvl>
    <w:lvl w:ilvl="6" w:tentative="0">
      <w:start w:val="0"/>
      <w:numFmt w:val="decimal"/>
      <w:lvlText w:val=""/>
      <w:lvlJc w:val="left"/>
      <w:pPr>
        <w:tabs>
          <w:tab w:val="left" w:pos="0"/>
        </w:tabs>
        <w:ind w:left="0" w:firstLine="0"/>
      </w:pPr>
      <w:rPr>
        <w:rFonts w:cs="Times New Roman"/>
      </w:rPr>
    </w:lvl>
    <w:lvl w:ilvl="7" w:tentative="0">
      <w:start w:val="0"/>
      <w:numFmt w:val="decimal"/>
      <w:lvlText w:val=""/>
      <w:lvlJc w:val="left"/>
      <w:pPr>
        <w:tabs>
          <w:tab w:val="left" w:pos="0"/>
        </w:tabs>
        <w:ind w:left="0" w:firstLine="0"/>
      </w:pPr>
      <w:rPr>
        <w:rFonts w:cs="Times New Roman"/>
      </w:rPr>
    </w:lvl>
    <w:lvl w:ilvl="8" w:tentative="0">
      <w:start w:val="0"/>
      <w:numFmt w:val="decimal"/>
      <w:lvlText w:val=""/>
      <w:lvlJc w:val="left"/>
      <w:pPr>
        <w:tabs>
          <w:tab w:val="left" w:pos="0"/>
        </w:tabs>
        <w:ind w:left="0" w:firstLine="0"/>
      </w:pPr>
      <w:rPr>
        <w:rFonts w:cs="Times New Roman"/>
      </w:rPr>
    </w:lvl>
  </w:abstractNum>
  <w:abstractNum w:abstractNumId="3">
    <w:nsid w:val="EB0A7489"/>
    <w:multiLevelType w:val="singleLevel"/>
    <w:tmpl w:val="EB0A7489"/>
    <w:lvl w:ilvl="0" w:tentative="0">
      <w:start w:val="3"/>
      <w:numFmt w:val="chineseCounting"/>
      <w:suff w:val="nothing"/>
      <w:lvlText w:val="%1、"/>
      <w:lvlJc w:val="left"/>
      <w:rPr>
        <w:rFonts w:hint="eastAsia"/>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1"/>
      <w:suff w:val="nothing"/>
      <w:lvlText w:val=""/>
      <w:lvlJc w:val="left"/>
      <w:pPr>
        <w:ind w:left="0" w:firstLine="0"/>
      </w:pPr>
      <w:rPr>
        <w:rFonts w:hint="eastAsia"/>
      </w:rPr>
    </w:lvl>
    <w:lvl w:ilvl="6" w:tentative="0">
      <w:start w:val="1"/>
      <w:numFmt w:val="decimal"/>
      <w:pStyle w:val="202"/>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4"/>
      <w:suff w:val="nothing"/>
      <w:lvlText w:val=""/>
      <w:lvlJc w:val="left"/>
      <w:pPr>
        <w:ind w:left="0" w:firstLine="0"/>
      </w:pPr>
      <w:rPr>
        <w:rFonts w:hint="eastAsia"/>
      </w:rPr>
    </w:lvl>
  </w:abstractNum>
  <w:abstractNum w:abstractNumId="5">
    <w:nsid w:val="2D9F6FB7"/>
    <w:multiLevelType w:val="singleLevel"/>
    <w:tmpl w:val="2D9F6FB7"/>
    <w:lvl w:ilvl="0" w:tentative="0">
      <w:start w:val="36"/>
      <w:numFmt w:val="decimal"/>
      <w:suff w:val="nothing"/>
      <w:lvlText w:val="%1、"/>
      <w:lvlJc w:val="left"/>
    </w:lvl>
  </w:abstractNum>
  <w:abstractNum w:abstractNumId="6">
    <w:nsid w:val="59ADCABA"/>
    <w:multiLevelType w:val="multilevel"/>
    <w:tmpl w:val="59ADCABA"/>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2"/>
  </w:compat>
  <w:rsids>
    <w:rsidRoot w:val="00841529"/>
    <w:rsid w:val="0004142E"/>
    <w:rsid w:val="00046CA0"/>
    <w:rsid w:val="001773E7"/>
    <w:rsid w:val="001F2FB2"/>
    <w:rsid w:val="00247906"/>
    <w:rsid w:val="003351AA"/>
    <w:rsid w:val="00345A66"/>
    <w:rsid w:val="00386E26"/>
    <w:rsid w:val="004028B7"/>
    <w:rsid w:val="00430DF0"/>
    <w:rsid w:val="00445575"/>
    <w:rsid w:val="0045151F"/>
    <w:rsid w:val="00495AA1"/>
    <w:rsid w:val="004A3B2C"/>
    <w:rsid w:val="00512D30"/>
    <w:rsid w:val="0053403F"/>
    <w:rsid w:val="00542AA9"/>
    <w:rsid w:val="00586186"/>
    <w:rsid w:val="006421E0"/>
    <w:rsid w:val="006601AA"/>
    <w:rsid w:val="00680F69"/>
    <w:rsid w:val="006F374F"/>
    <w:rsid w:val="00841529"/>
    <w:rsid w:val="00927F34"/>
    <w:rsid w:val="00A166E5"/>
    <w:rsid w:val="00A91C4E"/>
    <w:rsid w:val="00A96D09"/>
    <w:rsid w:val="00B5734A"/>
    <w:rsid w:val="00B95CDD"/>
    <w:rsid w:val="00BC738B"/>
    <w:rsid w:val="00C5598E"/>
    <w:rsid w:val="00CB104B"/>
    <w:rsid w:val="00E73FC8"/>
    <w:rsid w:val="00EB3213"/>
    <w:rsid w:val="00EC3586"/>
    <w:rsid w:val="00EC4A5D"/>
    <w:rsid w:val="00ED16E4"/>
    <w:rsid w:val="00EE3773"/>
    <w:rsid w:val="00F40D2C"/>
    <w:rsid w:val="01115B19"/>
    <w:rsid w:val="011A59A5"/>
    <w:rsid w:val="014D0B1B"/>
    <w:rsid w:val="01655E65"/>
    <w:rsid w:val="02101B60"/>
    <w:rsid w:val="034D45A3"/>
    <w:rsid w:val="03FA1E21"/>
    <w:rsid w:val="0482239D"/>
    <w:rsid w:val="05346C08"/>
    <w:rsid w:val="07CA347E"/>
    <w:rsid w:val="081D5858"/>
    <w:rsid w:val="08C56D7C"/>
    <w:rsid w:val="08F27A1C"/>
    <w:rsid w:val="09F56117"/>
    <w:rsid w:val="0A560A40"/>
    <w:rsid w:val="0A6D11CC"/>
    <w:rsid w:val="0AFF69E2"/>
    <w:rsid w:val="0B385467"/>
    <w:rsid w:val="0B4E6A4C"/>
    <w:rsid w:val="0B736BC4"/>
    <w:rsid w:val="0BA140C8"/>
    <w:rsid w:val="0C5E1E2E"/>
    <w:rsid w:val="0CA456E0"/>
    <w:rsid w:val="0CFD33F5"/>
    <w:rsid w:val="0D2766C4"/>
    <w:rsid w:val="0D3769B7"/>
    <w:rsid w:val="0E0447C4"/>
    <w:rsid w:val="10184A98"/>
    <w:rsid w:val="11566FAE"/>
    <w:rsid w:val="12015736"/>
    <w:rsid w:val="12656EDA"/>
    <w:rsid w:val="14F21366"/>
    <w:rsid w:val="1569285B"/>
    <w:rsid w:val="16A6533F"/>
    <w:rsid w:val="16B207CA"/>
    <w:rsid w:val="178A7CBE"/>
    <w:rsid w:val="17940CF2"/>
    <w:rsid w:val="183D28DB"/>
    <w:rsid w:val="18C60960"/>
    <w:rsid w:val="19B337B9"/>
    <w:rsid w:val="1AF20311"/>
    <w:rsid w:val="1D9E2435"/>
    <w:rsid w:val="1E046153"/>
    <w:rsid w:val="20B72262"/>
    <w:rsid w:val="217D0DCC"/>
    <w:rsid w:val="21C10A3D"/>
    <w:rsid w:val="23270D74"/>
    <w:rsid w:val="23AF7EDE"/>
    <w:rsid w:val="24BB52E1"/>
    <w:rsid w:val="25211C27"/>
    <w:rsid w:val="26FA5038"/>
    <w:rsid w:val="27993A15"/>
    <w:rsid w:val="28357D07"/>
    <w:rsid w:val="28603D08"/>
    <w:rsid w:val="287F36D2"/>
    <w:rsid w:val="28F65A23"/>
    <w:rsid w:val="29CF7D4E"/>
    <w:rsid w:val="29D11FCC"/>
    <w:rsid w:val="2A282346"/>
    <w:rsid w:val="2AF23A16"/>
    <w:rsid w:val="2C3F5FFB"/>
    <w:rsid w:val="2C876BB1"/>
    <w:rsid w:val="2C936B01"/>
    <w:rsid w:val="2CEA30FE"/>
    <w:rsid w:val="2DFF137F"/>
    <w:rsid w:val="2E142D73"/>
    <w:rsid w:val="2E665ECA"/>
    <w:rsid w:val="2F25085E"/>
    <w:rsid w:val="2F8603FD"/>
    <w:rsid w:val="309654FE"/>
    <w:rsid w:val="31653193"/>
    <w:rsid w:val="316F5DC0"/>
    <w:rsid w:val="31E0281A"/>
    <w:rsid w:val="31FA06A5"/>
    <w:rsid w:val="321747C4"/>
    <w:rsid w:val="326B2118"/>
    <w:rsid w:val="32DB2461"/>
    <w:rsid w:val="32E44E07"/>
    <w:rsid w:val="34831B82"/>
    <w:rsid w:val="35874F12"/>
    <w:rsid w:val="36591D1F"/>
    <w:rsid w:val="366E4D55"/>
    <w:rsid w:val="37D06E76"/>
    <w:rsid w:val="38894447"/>
    <w:rsid w:val="38933306"/>
    <w:rsid w:val="3A2A31CC"/>
    <w:rsid w:val="3B096234"/>
    <w:rsid w:val="3BCF0FE8"/>
    <w:rsid w:val="3BE449E6"/>
    <w:rsid w:val="3C78131A"/>
    <w:rsid w:val="3D834E66"/>
    <w:rsid w:val="3DC01D09"/>
    <w:rsid w:val="3EA0149F"/>
    <w:rsid w:val="3F1461F9"/>
    <w:rsid w:val="40560CA3"/>
    <w:rsid w:val="407E4758"/>
    <w:rsid w:val="41C963CB"/>
    <w:rsid w:val="420D54FE"/>
    <w:rsid w:val="42422DF9"/>
    <w:rsid w:val="42B71375"/>
    <w:rsid w:val="448B3A6E"/>
    <w:rsid w:val="44E339D2"/>
    <w:rsid w:val="455F5670"/>
    <w:rsid w:val="46357FD1"/>
    <w:rsid w:val="463742FB"/>
    <w:rsid w:val="46A12849"/>
    <w:rsid w:val="471E0B57"/>
    <w:rsid w:val="4817215E"/>
    <w:rsid w:val="48ED0D2F"/>
    <w:rsid w:val="49AC1C63"/>
    <w:rsid w:val="4ACB00B3"/>
    <w:rsid w:val="4B9B3CCE"/>
    <w:rsid w:val="4D073EAE"/>
    <w:rsid w:val="4D206DA9"/>
    <w:rsid w:val="4D293960"/>
    <w:rsid w:val="4D7C38E7"/>
    <w:rsid w:val="4DFC502A"/>
    <w:rsid w:val="4EAD5DC1"/>
    <w:rsid w:val="4F5148FF"/>
    <w:rsid w:val="4F7B478C"/>
    <w:rsid w:val="503450B8"/>
    <w:rsid w:val="503B1837"/>
    <w:rsid w:val="503E2F33"/>
    <w:rsid w:val="505A3502"/>
    <w:rsid w:val="50792360"/>
    <w:rsid w:val="51432866"/>
    <w:rsid w:val="51664579"/>
    <w:rsid w:val="51FD569D"/>
    <w:rsid w:val="527903F5"/>
    <w:rsid w:val="53CE29C2"/>
    <w:rsid w:val="55185C98"/>
    <w:rsid w:val="56382BFA"/>
    <w:rsid w:val="56D673CE"/>
    <w:rsid w:val="570B19ED"/>
    <w:rsid w:val="571A510A"/>
    <w:rsid w:val="57CE11E3"/>
    <w:rsid w:val="57EB17DE"/>
    <w:rsid w:val="58B06615"/>
    <w:rsid w:val="58D345D7"/>
    <w:rsid w:val="59065BDE"/>
    <w:rsid w:val="59326834"/>
    <w:rsid w:val="5A014CE9"/>
    <w:rsid w:val="5A241C60"/>
    <w:rsid w:val="5B321A89"/>
    <w:rsid w:val="5B6F05E7"/>
    <w:rsid w:val="5C404EFC"/>
    <w:rsid w:val="5E6006BB"/>
    <w:rsid w:val="5F406B17"/>
    <w:rsid w:val="6088496C"/>
    <w:rsid w:val="62274FAE"/>
    <w:rsid w:val="632779F9"/>
    <w:rsid w:val="64017F79"/>
    <w:rsid w:val="64167976"/>
    <w:rsid w:val="641C6E32"/>
    <w:rsid w:val="648977EF"/>
    <w:rsid w:val="64914894"/>
    <w:rsid w:val="65AE344C"/>
    <w:rsid w:val="660E17D1"/>
    <w:rsid w:val="66FD7406"/>
    <w:rsid w:val="678C279B"/>
    <w:rsid w:val="679C767B"/>
    <w:rsid w:val="6A4B0471"/>
    <w:rsid w:val="6BB23ABD"/>
    <w:rsid w:val="6BCE5DB8"/>
    <w:rsid w:val="6C1C0317"/>
    <w:rsid w:val="6C4A672B"/>
    <w:rsid w:val="6CC4275D"/>
    <w:rsid w:val="6E216EC0"/>
    <w:rsid w:val="70205297"/>
    <w:rsid w:val="70484A5D"/>
    <w:rsid w:val="708B3BC2"/>
    <w:rsid w:val="709A1AFE"/>
    <w:rsid w:val="726D29E6"/>
    <w:rsid w:val="72A652A6"/>
    <w:rsid w:val="72D27981"/>
    <w:rsid w:val="72EA4D6C"/>
    <w:rsid w:val="73210828"/>
    <w:rsid w:val="732F7575"/>
    <w:rsid w:val="736B7631"/>
    <w:rsid w:val="75874327"/>
    <w:rsid w:val="75DF5550"/>
    <w:rsid w:val="76611071"/>
    <w:rsid w:val="7791575C"/>
    <w:rsid w:val="78E94DF2"/>
    <w:rsid w:val="79462A91"/>
    <w:rsid w:val="79661439"/>
    <w:rsid w:val="798F5FF5"/>
    <w:rsid w:val="79BA2F1D"/>
    <w:rsid w:val="7A345A62"/>
    <w:rsid w:val="7AC2652D"/>
    <w:rsid w:val="7B87526E"/>
    <w:rsid w:val="7B9F1277"/>
    <w:rsid w:val="7C120825"/>
    <w:rsid w:val="7C3A6597"/>
    <w:rsid w:val="7C6650DD"/>
    <w:rsid w:val="7D524F3E"/>
    <w:rsid w:val="7E1D0470"/>
    <w:rsid w:val="7F7678E7"/>
    <w:rsid w:val="7F822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pPr>
    <w:rPr>
      <w:rFonts w:ascii="MS Mincho" w:hAnsi="Calibri" w:eastAsia="MS Mincho" w:cs="Times New Roman"/>
      <w:color w:val="000000"/>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link w:val="323"/>
    <w:semiHidden/>
    <w:unhideWhenUsed/>
    <w:qFormat/>
    <w:uiPriority w:val="99"/>
    <w:pPr>
      <w:jc w:val="left"/>
    </w:pPr>
  </w:style>
  <w:style w:type="paragraph" w:styleId="15">
    <w:name w:val="Body Text"/>
    <w:basedOn w:val="1"/>
    <w:next w:val="16"/>
    <w:qFormat/>
    <w:uiPriority w:val="99"/>
    <w:pPr>
      <w:spacing w:after="120"/>
    </w:pPr>
  </w:style>
  <w:style w:type="paragraph" w:styleId="16">
    <w:name w:val="Date"/>
    <w:basedOn w:val="1"/>
    <w:next w:val="1"/>
    <w:unhideWhenUsed/>
    <w:qFormat/>
    <w:uiPriority w:val="99"/>
    <w:pPr>
      <w:ind w:left="100" w:leftChars="2500"/>
    </w:pPr>
  </w:style>
  <w:style w:type="paragraph" w:styleId="17">
    <w:name w:val="Body Text Indent"/>
    <w:basedOn w:val="1"/>
    <w:next w:val="18"/>
    <w:qFormat/>
    <w:uiPriority w:val="0"/>
    <w:pPr>
      <w:ind w:firstLine="645"/>
    </w:pPr>
    <w:rPr>
      <w:rFonts w:ascii="楷体_GB2312" w:eastAsia="楷体_GB2312"/>
      <w:sz w:val="32"/>
      <w:szCs w:val="20"/>
    </w:rPr>
  </w:style>
  <w:style w:type="paragraph" w:styleId="18">
    <w:name w:val="envelope return"/>
    <w:basedOn w:val="1"/>
    <w:qFormat/>
    <w:uiPriority w:val="0"/>
    <w:pPr>
      <w:widowControl/>
      <w:adjustRightInd w:val="0"/>
      <w:snapToGrid w:val="0"/>
      <w:spacing w:after="200"/>
      <w:jc w:val="left"/>
    </w:pPr>
    <w:rPr>
      <w:rFonts w:ascii="Arial" w:hAnsi="Arial" w:eastAsia="微软雅黑"/>
      <w:sz w:val="22"/>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3"/>
    <w:semiHidden/>
    <w:unhideWhenUsed/>
    <w:qFormat/>
    <w:uiPriority w:val="99"/>
    <w:rPr>
      <w:sz w:val="20"/>
    </w:rPr>
  </w:style>
  <w:style w:type="paragraph" w:styleId="23">
    <w:name w:val="Balloon Text"/>
    <w:basedOn w:val="1"/>
    <w:qFormat/>
    <w:uiPriority w:val="0"/>
    <w:rPr>
      <w:sz w:val="18"/>
      <w:szCs w:val="18"/>
    </w:rPr>
  </w:style>
  <w:style w:type="paragraph" w:styleId="24">
    <w:name w:val="footer"/>
    <w:basedOn w:val="1"/>
    <w:link w:val="66"/>
    <w:unhideWhenUsed/>
    <w:qFormat/>
    <w:uiPriority w:val="99"/>
    <w:pPr>
      <w:tabs>
        <w:tab w:val="center" w:pos="7143"/>
        <w:tab w:val="right" w:pos="14287"/>
      </w:tabs>
    </w:pPr>
  </w:style>
  <w:style w:type="paragraph" w:styleId="25">
    <w:name w:val="header"/>
    <w:basedOn w:val="1"/>
    <w:link w:val="64"/>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9"/>
    <w:qFormat/>
    <w:uiPriority w:val="11"/>
    <w:pPr>
      <w:spacing w:before="200" w:after="200"/>
    </w:pPr>
    <w:rPr>
      <w:sz w:val="24"/>
      <w:szCs w:val="24"/>
    </w:rPr>
  </w:style>
  <w:style w:type="paragraph" w:styleId="29">
    <w:name w:val="footnote text"/>
    <w:basedOn w:val="1"/>
    <w:link w:val="192"/>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link w:val="58"/>
    <w:qFormat/>
    <w:uiPriority w:val="10"/>
    <w:pPr>
      <w:spacing w:before="300" w:after="200"/>
      <w:contextualSpacing/>
    </w:pPr>
    <w:rPr>
      <w:sz w:val="48"/>
      <w:szCs w:val="48"/>
    </w:rPr>
  </w:style>
  <w:style w:type="paragraph" w:styleId="35">
    <w:name w:val="annotation subject"/>
    <w:basedOn w:val="14"/>
    <w:next w:val="14"/>
    <w:link w:val="324"/>
    <w:semiHidden/>
    <w:unhideWhenUsed/>
    <w:qFormat/>
    <w:uiPriority w:val="99"/>
    <w:rPr>
      <w:b/>
      <w:bCs/>
    </w:rPr>
  </w:style>
  <w:style w:type="paragraph" w:styleId="36">
    <w:name w:val="Body Text First Indent 2"/>
    <w:basedOn w:val="17"/>
    <w:qFormat/>
    <w:uiPriority w:val="99"/>
    <w:pPr>
      <w:tabs>
        <w:tab w:val="left" w:pos="1080"/>
      </w:tabs>
      <w:spacing w:after="120"/>
      <w:ind w:left="420" w:leftChars="200" w:firstLine="420" w:firstLineChars="200"/>
    </w:pPr>
    <w:rPr>
      <w:rFonts w:ascii="Times New Roman"/>
      <w:szCs w:val="24"/>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rPr>
  </w:style>
  <w:style w:type="character" w:styleId="42">
    <w:name w:val="annotation reference"/>
    <w:basedOn w:val="39"/>
    <w:semiHidden/>
    <w:unhideWhenUsed/>
    <w:qFormat/>
    <w:uiPriority w:val="99"/>
    <w:rPr>
      <w:sz w:val="21"/>
      <w:szCs w:val="21"/>
    </w:rPr>
  </w:style>
  <w:style w:type="character" w:styleId="43">
    <w:name w:val="footnote reference"/>
    <w:unhideWhenUsed/>
    <w:qFormat/>
    <w:uiPriority w:val="99"/>
    <w:rPr>
      <w:vertAlign w:val="superscript"/>
    </w:rPr>
  </w:style>
  <w:style w:type="paragraph" w:customStyle="1" w:styleId="44">
    <w:name w:val="Body Text First Indent 21"/>
    <w:basedOn w:val="17"/>
    <w:qFormat/>
    <w:uiPriority w:val="0"/>
    <w:pPr>
      <w:ind w:firstLine="420"/>
    </w:pPr>
  </w:style>
  <w:style w:type="paragraph" w:customStyle="1" w:styleId="45">
    <w:name w:val="正文首行缩进 21"/>
    <w:basedOn w:val="46"/>
    <w:link w:val="262"/>
    <w:qFormat/>
    <w:uiPriority w:val="0"/>
    <w:pPr>
      <w:spacing w:after="0" w:line="360" w:lineRule="auto"/>
      <w:ind w:left="0" w:firstLine="420"/>
    </w:pPr>
    <w:rPr>
      <w:rFonts w:ascii="宋体" w:hAnsi="宋体"/>
      <w:szCs w:val="20"/>
    </w:rPr>
  </w:style>
  <w:style w:type="paragraph" w:customStyle="1" w:styleId="46">
    <w:name w:val="正文文本缩进1"/>
    <w:basedOn w:val="1"/>
    <w:next w:val="47"/>
    <w:link w:val="227"/>
    <w:unhideWhenUsed/>
    <w:qFormat/>
    <w:uiPriority w:val="0"/>
    <w:pPr>
      <w:spacing w:after="120"/>
      <w:ind w:left="420"/>
    </w:pPr>
  </w:style>
  <w:style w:type="paragraph" w:customStyle="1" w:styleId="47">
    <w:name w:val="寄信人地址1"/>
    <w:basedOn w:val="1"/>
    <w:qFormat/>
    <w:uiPriority w:val="0"/>
    <w:pPr>
      <w:widowControl/>
      <w:spacing w:after="200"/>
      <w:jc w:val="left"/>
    </w:pPr>
    <w:rPr>
      <w:rFonts w:ascii="Arial" w:hAnsi="Arial" w:eastAsia="微软雅黑"/>
      <w:sz w:val="22"/>
    </w:rPr>
  </w:style>
  <w:style w:type="character" w:customStyle="1" w:styleId="48">
    <w:name w:val="标题 1 字符1"/>
    <w:link w:val="3"/>
    <w:qFormat/>
    <w:uiPriority w:val="9"/>
    <w:rPr>
      <w:rFonts w:ascii="Arial" w:hAnsi="Arial" w:eastAsia="Arial" w:cs="Arial"/>
      <w:sz w:val="40"/>
      <w:szCs w:val="40"/>
    </w:rPr>
  </w:style>
  <w:style w:type="character" w:customStyle="1" w:styleId="49">
    <w:name w:val="标题 2 字符1"/>
    <w:link w:val="4"/>
    <w:qFormat/>
    <w:uiPriority w:val="9"/>
    <w:rPr>
      <w:rFonts w:ascii="Arial" w:hAnsi="Arial" w:eastAsia="Arial" w:cs="Arial"/>
      <w:sz w:val="34"/>
    </w:rPr>
  </w:style>
  <w:style w:type="character" w:customStyle="1" w:styleId="50">
    <w:name w:val="标题 3 字符1"/>
    <w:link w:val="5"/>
    <w:qFormat/>
    <w:uiPriority w:val="9"/>
    <w:rPr>
      <w:rFonts w:ascii="Arial" w:hAnsi="Arial" w:eastAsia="Arial" w:cs="Arial"/>
      <w:sz w:val="30"/>
      <w:szCs w:val="30"/>
    </w:rPr>
  </w:style>
  <w:style w:type="character" w:customStyle="1" w:styleId="51">
    <w:name w:val="标题 4 字符1"/>
    <w:link w:val="6"/>
    <w:qFormat/>
    <w:uiPriority w:val="9"/>
    <w:rPr>
      <w:rFonts w:ascii="Arial" w:hAnsi="Arial" w:eastAsia="Arial" w:cs="Arial"/>
      <w:b/>
      <w:bCs/>
      <w:sz w:val="26"/>
      <w:szCs w:val="26"/>
    </w:rPr>
  </w:style>
  <w:style w:type="character" w:customStyle="1" w:styleId="52">
    <w:name w:val="标题 5 字符1"/>
    <w:link w:val="7"/>
    <w:qFormat/>
    <w:uiPriority w:val="9"/>
    <w:rPr>
      <w:rFonts w:ascii="Arial" w:hAnsi="Arial" w:eastAsia="Arial" w:cs="Arial"/>
      <w:b/>
      <w:bCs/>
      <w:sz w:val="24"/>
      <w:szCs w:val="24"/>
    </w:rPr>
  </w:style>
  <w:style w:type="character" w:customStyle="1" w:styleId="53">
    <w:name w:val="标题 6 字符1"/>
    <w:link w:val="8"/>
    <w:qFormat/>
    <w:uiPriority w:val="9"/>
    <w:rPr>
      <w:rFonts w:ascii="Arial" w:hAnsi="Arial" w:eastAsia="Arial" w:cs="Arial"/>
      <w:b/>
      <w:bCs/>
      <w:sz w:val="22"/>
      <w:szCs w:val="22"/>
    </w:rPr>
  </w:style>
  <w:style w:type="character" w:customStyle="1" w:styleId="54">
    <w:name w:val="标题 7 字符1"/>
    <w:link w:val="9"/>
    <w:qFormat/>
    <w:uiPriority w:val="9"/>
    <w:rPr>
      <w:rFonts w:ascii="Arial" w:hAnsi="Arial" w:eastAsia="Arial" w:cs="Arial"/>
      <w:b/>
      <w:bCs/>
      <w:i/>
      <w:iCs/>
      <w:sz w:val="22"/>
      <w:szCs w:val="22"/>
    </w:rPr>
  </w:style>
  <w:style w:type="character" w:customStyle="1" w:styleId="55">
    <w:name w:val="标题 8 字符1"/>
    <w:link w:val="10"/>
    <w:qFormat/>
    <w:uiPriority w:val="9"/>
    <w:rPr>
      <w:rFonts w:ascii="Arial" w:hAnsi="Arial" w:eastAsia="Arial" w:cs="Arial"/>
      <w:i/>
      <w:iCs/>
      <w:sz w:val="22"/>
      <w:szCs w:val="22"/>
    </w:rPr>
  </w:style>
  <w:style w:type="character" w:customStyle="1" w:styleId="56">
    <w:name w:val="标题 9 字符1"/>
    <w:link w:val="11"/>
    <w:qFormat/>
    <w:uiPriority w:val="9"/>
    <w:rPr>
      <w:rFonts w:ascii="Arial" w:hAnsi="Arial" w:eastAsia="Arial" w:cs="Arial"/>
      <w:i/>
      <w:iCs/>
      <w:sz w:val="21"/>
      <w:szCs w:val="21"/>
    </w:rPr>
  </w:style>
  <w:style w:type="paragraph" w:styleId="57">
    <w:name w:val="No Spacing"/>
    <w:qFormat/>
    <w:uiPriority w:val="1"/>
    <w:rPr>
      <w:rFonts w:ascii="Times New Roman" w:hAnsi="Times New Roman" w:eastAsia="宋体" w:cs="Times New Roman"/>
      <w:lang w:val="en-US" w:eastAsia="zh-CN" w:bidi="ar-SA"/>
    </w:rPr>
  </w:style>
  <w:style w:type="character" w:customStyle="1" w:styleId="58">
    <w:name w:val="标题 字符"/>
    <w:link w:val="34"/>
    <w:qFormat/>
    <w:uiPriority w:val="10"/>
    <w:rPr>
      <w:sz w:val="48"/>
      <w:szCs w:val="48"/>
    </w:rPr>
  </w:style>
  <w:style w:type="character" w:customStyle="1" w:styleId="59">
    <w:name w:val="副标题 字符"/>
    <w:link w:val="28"/>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引用 字符"/>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字符"/>
    <w:link w:val="62"/>
    <w:qFormat/>
    <w:uiPriority w:val="30"/>
    <w:rPr>
      <w:i/>
    </w:rPr>
  </w:style>
  <w:style w:type="character" w:customStyle="1" w:styleId="64">
    <w:name w:val="页眉 字符1"/>
    <w:link w:val="25"/>
    <w:qFormat/>
    <w:uiPriority w:val="99"/>
  </w:style>
  <w:style w:type="character" w:customStyle="1" w:styleId="65">
    <w:name w:val="Footer Char"/>
    <w:qFormat/>
    <w:uiPriority w:val="99"/>
  </w:style>
  <w:style w:type="character" w:customStyle="1" w:styleId="66">
    <w:name w:val="页脚 字符1"/>
    <w:link w:val="24"/>
    <w:qFormat/>
    <w:uiPriority w:val="99"/>
  </w:style>
  <w:style w:type="table" w:customStyle="1" w:styleId="6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1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2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2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2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6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6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7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7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脚注文本 字符"/>
    <w:link w:val="29"/>
    <w:qFormat/>
    <w:uiPriority w:val="99"/>
    <w:rPr>
      <w:sz w:val="18"/>
    </w:rPr>
  </w:style>
  <w:style w:type="character" w:customStyle="1" w:styleId="193">
    <w:name w:val="尾注文本 字符"/>
    <w:link w:val="22"/>
    <w:qFormat/>
    <w:uiPriority w:val="99"/>
    <w:rPr>
      <w:sz w:val="20"/>
    </w:rPr>
  </w:style>
  <w:style w:type="paragraph" w:customStyle="1" w:styleId="194">
    <w:name w:val="TOC 标题1"/>
    <w:unhideWhenUsed/>
    <w:qFormat/>
    <w:uiPriority w:val="39"/>
    <w:rPr>
      <w:rFonts w:ascii="Times New Roman" w:hAnsi="Times New Roman" w:eastAsia="宋体" w:cs="Times New Roman"/>
      <w:lang w:val="en-US" w:eastAsia="zh-CN" w:bidi="ar-SA"/>
    </w:rPr>
  </w:style>
  <w:style w:type="paragraph" w:customStyle="1" w:styleId="195">
    <w:name w:val="标题 11"/>
    <w:basedOn w:val="1"/>
    <w:next w:val="1"/>
    <w:link w:val="207"/>
    <w:qFormat/>
    <w:uiPriority w:val="0"/>
    <w:pPr>
      <w:keepNext/>
      <w:jc w:val="center"/>
      <w:outlineLvl w:val="0"/>
    </w:pPr>
    <w:rPr>
      <w:rFonts w:ascii="楷体_GB2312" w:eastAsia="楷体_GB2312"/>
      <w:sz w:val="28"/>
      <w:szCs w:val="28"/>
    </w:rPr>
  </w:style>
  <w:style w:type="paragraph" w:customStyle="1" w:styleId="196">
    <w:name w:val="标题 211"/>
    <w:basedOn w:val="1"/>
    <w:next w:val="197"/>
    <w:link w:val="20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7">
    <w:name w:val="正文缩进1"/>
    <w:basedOn w:val="1"/>
    <w:link w:val="209"/>
    <w:qFormat/>
    <w:uiPriority w:val="0"/>
    <w:pPr>
      <w:ind w:firstLine="420"/>
    </w:pPr>
    <w:rPr>
      <w:szCs w:val="21"/>
    </w:rPr>
  </w:style>
  <w:style w:type="paragraph" w:customStyle="1" w:styleId="198">
    <w:name w:val="标题 31"/>
    <w:basedOn w:val="1"/>
    <w:next w:val="197"/>
    <w:link w:val="210"/>
    <w:qFormat/>
    <w:uiPriority w:val="0"/>
    <w:pPr>
      <w:keepNext/>
      <w:keepLines/>
      <w:spacing w:before="260" w:after="260" w:line="416" w:lineRule="auto"/>
      <w:outlineLvl w:val="2"/>
    </w:pPr>
    <w:rPr>
      <w:b/>
      <w:bCs/>
      <w:sz w:val="32"/>
      <w:szCs w:val="32"/>
    </w:rPr>
  </w:style>
  <w:style w:type="paragraph" w:customStyle="1" w:styleId="199">
    <w:name w:val="标题 41"/>
    <w:basedOn w:val="1"/>
    <w:next w:val="1"/>
    <w:link w:val="21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标题 51"/>
    <w:basedOn w:val="1"/>
    <w:next w:val="197"/>
    <w:link w:val="212"/>
    <w:qFormat/>
    <w:uiPriority w:val="0"/>
    <w:pPr>
      <w:keepNext/>
      <w:outlineLvl w:val="4"/>
    </w:pPr>
    <w:rPr>
      <w:rFonts w:ascii="宋体"/>
      <w:color w:val="000000"/>
      <w:sz w:val="28"/>
      <w:szCs w:val="28"/>
    </w:rPr>
  </w:style>
  <w:style w:type="paragraph" w:customStyle="1" w:styleId="201">
    <w:name w:val="标题 61"/>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2">
    <w:name w:val="标题 71"/>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customStyle="1" w:styleId="203">
    <w:name w:val="标题 81"/>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4">
    <w:name w:val="标题 91"/>
    <w:basedOn w:val="1"/>
    <w:next w:val="1"/>
    <w:link w:val="216"/>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5">
    <w:name w:val="默认段落字体1"/>
    <w:unhideWhenUsed/>
    <w:qFormat/>
    <w:uiPriority w:val="1"/>
  </w:style>
  <w:style w:type="table" w:customStyle="1" w:styleId="206">
    <w:name w:val="普通表格1"/>
    <w:unhideWhenUsed/>
    <w:qFormat/>
    <w:uiPriority w:val="99"/>
    <w:tblPr>
      <w:tblCellMar>
        <w:top w:w="0" w:type="dxa"/>
        <w:left w:w="0" w:type="dxa"/>
        <w:bottom w:w="0" w:type="dxa"/>
        <w:right w:w="0" w:type="dxa"/>
      </w:tblCellMar>
    </w:tblPr>
  </w:style>
  <w:style w:type="character" w:customStyle="1" w:styleId="207">
    <w:name w:val="标题 1 字符"/>
    <w:link w:val="195"/>
    <w:qFormat/>
    <w:uiPriority w:val="0"/>
    <w:rPr>
      <w:rFonts w:ascii="楷体_GB2312" w:hAnsi="Times New Roman" w:eastAsia="楷体_GB2312" w:cs="Times New Roman"/>
      <w:sz w:val="28"/>
      <w:szCs w:val="28"/>
    </w:rPr>
  </w:style>
  <w:style w:type="character" w:customStyle="1" w:styleId="208">
    <w:name w:val="标题 2 字符"/>
    <w:link w:val="196"/>
    <w:qFormat/>
    <w:uiPriority w:val="0"/>
    <w:rPr>
      <w:rFonts w:ascii="Arial" w:hAnsi="Arial" w:eastAsia="幼圆" w:cs="Arial"/>
      <w:b/>
      <w:bCs/>
      <w:sz w:val="44"/>
      <w:szCs w:val="44"/>
    </w:rPr>
  </w:style>
  <w:style w:type="character" w:customStyle="1" w:styleId="209">
    <w:name w:val="正文缩进 字符"/>
    <w:link w:val="197"/>
    <w:qFormat/>
    <w:uiPriority w:val="0"/>
    <w:rPr>
      <w:szCs w:val="21"/>
    </w:rPr>
  </w:style>
  <w:style w:type="character" w:customStyle="1" w:styleId="210">
    <w:name w:val="标题 3 字符"/>
    <w:link w:val="198"/>
    <w:qFormat/>
    <w:uiPriority w:val="0"/>
    <w:rPr>
      <w:rFonts w:ascii="Times New Roman" w:hAnsi="Times New Roman" w:eastAsia="宋体" w:cs="Times New Roman"/>
      <w:b/>
      <w:bCs/>
      <w:sz w:val="32"/>
      <w:szCs w:val="32"/>
    </w:rPr>
  </w:style>
  <w:style w:type="character" w:customStyle="1" w:styleId="211">
    <w:name w:val="标题 4 字符"/>
    <w:link w:val="199"/>
    <w:qFormat/>
    <w:uiPriority w:val="0"/>
    <w:rPr>
      <w:rFonts w:ascii="Arial" w:hAnsi="Arial" w:eastAsia="黑体" w:cs="Arial"/>
      <w:b/>
      <w:bCs/>
      <w:sz w:val="28"/>
      <w:szCs w:val="28"/>
    </w:rPr>
  </w:style>
  <w:style w:type="character" w:customStyle="1" w:styleId="212">
    <w:name w:val="标题 5 字符"/>
    <w:link w:val="200"/>
    <w:qFormat/>
    <w:uiPriority w:val="0"/>
    <w:rPr>
      <w:rFonts w:ascii="宋体" w:hAnsi="Times New Roman" w:eastAsia="宋体" w:cs="Times New Roman"/>
      <w:color w:val="000000"/>
      <w:sz w:val="28"/>
      <w:szCs w:val="28"/>
    </w:rPr>
  </w:style>
  <w:style w:type="character" w:customStyle="1" w:styleId="213">
    <w:name w:val="标题 6 字符"/>
    <w:link w:val="201"/>
    <w:qFormat/>
    <w:uiPriority w:val="0"/>
    <w:rPr>
      <w:rFonts w:ascii="Arial" w:hAnsi="Arial" w:eastAsia="黑体" w:cs="Times New Roman"/>
      <w:b/>
      <w:bCs/>
      <w:sz w:val="24"/>
      <w:szCs w:val="24"/>
    </w:rPr>
  </w:style>
  <w:style w:type="character" w:customStyle="1" w:styleId="214">
    <w:name w:val="标题 7 字符"/>
    <w:link w:val="202"/>
    <w:qFormat/>
    <w:uiPriority w:val="0"/>
    <w:rPr>
      <w:rFonts w:ascii="Times New Roman" w:hAnsi="Times New Roman" w:eastAsia="宋体" w:cs="Times New Roman"/>
      <w:b/>
      <w:bCs/>
      <w:sz w:val="24"/>
      <w:szCs w:val="24"/>
    </w:rPr>
  </w:style>
  <w:style w:type="character" w:customStyle="1" w:styleId="215">
    <w:name w:val="标题 8 字符"/>
    <w:link w:val="203"/>
    <w:qFormat/>
    <w:uiPriority w:val="0"/>
    <w:rPr>
      <w:rFonts w:ascii="Arial" w:hAnsi="Arial" w:eastAsia="黑体" w:cs="Times New Roman"/>
      <w:sz w:val="24"/>
      <w:szCs w:val="24"/>
    </w:rPr>
  </w:style>
  <w:style w:type="character" w:customStyle="1" w:styleId="216">
    <w:name w:val="标题 9 字符"/>
    <w:link w:val="204"/>
    <w:qFormat/>
    <w:uiPriority w:val="0"/>
    <w:rPr>
      <w:rFonts w:ascii="Arial" w:hAnsi="Arial" w:eastAsia="黑体" w:cs="Times New Roman"/>
      <w:szCs w:val="21"/>
    </w:rPr>
  </w:style>
  <w:style w:type="paragraph" w:customStyle="1" w:styleId="217">
    <w:name w:val="列表 31"/>
    <w:basedOn w:val="1"/>
    <w:qFormat/>
    <w:uiPriority w:val="0"/>
    <w:pPr>
      <w:ind w:left="100" w:hanging="200"/>
    </w:pPr>
    <w:rPr>
      <w:szCs w:val="21"/>
    </w:rPr>
  </w:style>
  <w:style w:type="paragraph" w:customStyle="1" w:styleId="218">
    <w:name w:val="目录 71"/>
    <w:basedOn w:val="1"/>
    <w:next w:val="1"/>
    <w:semiHidden/>
    <w:qFormat/>
    <w:uiPriority w:val="0"/>
    <w:pPr>
      <w:ind w:left="1260"/>
      <w:jc w:val="left"/>
    </w:pPr>
    <w:rPr>
      <w:szCs w:val="21"/>
    </w:rPr>
  </w:style>
  <w:style w:type="paragraph" w:customStyle="1" w:styleId="219">
    <w:name w:val="文档结构图1"/>
    <w:basedOn w:val="1"/>
    <w:link w:val="220"/>
    <w:semiHidden/>
    <w:qFormat/>
    <w:uiPriority w:val="0"/>
    <w:pPr>
      <w:shd w:val="clear" w:color="auto" w:fill="000080"/>
    </w:pPr>
    <w:rPr>
      <w:szCs w:val="21"/>
    </w:rPr>
  </w:style>
  <w:style w:type="character" w:customStyle="1" w:styleId="220">
    <w:name w:val="文档结构图 字符"/>
    <w:link w:val="219"/>
    <w:semiHidden/>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unhideWhenUsed/>
    <w:qFormat/>
    <w:uiPriority w:val="0"/>
    <w:pPr>
      <w:jc w:val="left"/>
    </w:pPr>
  </w:style>
  <w:style w:type="character" w:customStyle="1" w:styleId="222">
    <w:name w:val="批注文字 字符"/>
    <w:link w:val="221"/>
    <w:semiHidden/>
    <w:qFormat/>
    <w:uiPriority w:val="99"/>
  </w:style>
  <w:style w:type="paragraph" w:customStyle="1" w:styleId="223">
    <w:name w:val="正文文本 31"/>
    <w:basedOn w:val="1"/>
    <w:link w:val="224"/>
    <w:qFormat/>
    <w:uiPriority w:val="0"/>
    <w:rPr>
      <w:rFonts w:ascii="仿宋_GB2312" w:hAnsi="Arial" w:eastAsia="仿宋_GB2312"/>
      <w:sz w:val="32"/>
      <w:szCs w:val="32"/>
    </w:rPr>
  </w:style>
  <w:style w:type="character" w:customStyle="1" w:styleId="224">
    <w:name w:val="正文文本 3 字符"/>
    <w:link w:val="223"/>
    <w:qFormat/>
    <w:uiPriority w:val="0"/>
    <w:rPr>
      <w:rFonts w:ascii="仿宋_GB2312" w:hAnsi="Arial" w:eastAsia="仿宋_GB2312" w:cs="Times New Roman"/>
      <w:sz w:val="32"/>
      <w:szCs w:val="32"/>
    </w:rPr>
  </w:style>
  <w:style w:type="paragraph" w:customStyle="1" w:styleId="225">
    <w:name w:val="正文文本1"/>
    <w:basedOn w:val="1"/>
    <w:link w:val="226"/>
    <w:qFormat/>
    <w:uiPriority w:val="0"/>
    <w:rPr>
      <w:rFonts w:ascii="楷体_GB2312" w:hAnsi="Arial" w:eastAsia="楷体_GB2312"/>
      <w:sz w:val="28"/>
      <w:szCs w:val="28"/>
    </w:rPr>
  </w:style>
  <w:style w:type="character" w:customStyle="1" w:styleId="226">
    <w:name w:val="正文文本 字符"/>
    <w:link w:val="225"/>
    <w:qFormat/>
    <w:uiPriority w:val="0"/>
    <w:rPr>
      <w:rFonts w:ascii="楷体_GB2312" w:hAnsi="Arial" w:eastAsia="楷体_GB2312" w:cs="Times New Roman"/>
      <w:sz w:val="28"/>
      <w:szCs w:val="28"/>
    </w:rPr>
  </w:style>
  <w:style w:type="character" w:customStyle="1" w:styleId="227">
    <w:name w:val="正文文本缩进 字符"/>
    <w:link w:val="46"/>
    <w:semiHidden/>
    <w:qFormat/>
    <w:uiPriority w:val="99"/>
  </w:style>
  <w:style w:type="paragraph" w:customStyle="1" w:styleId="228">
    <w:name w:val="列表 21"/>
    <w:basedOn w:val="1"/>
    <w:qFormat/>
    <w:uiPriority w:val="0"/>
    <w:pPr>
      <w:ind w:left="100" w:hanging="200"/>
    </w:pPr>
    <w:rPr>
      <w:szCs w:val="21"/>
    </w:rPr>
  </w:style>
  <w:style w:type="paragraph" w:customStyle="1" w:styleId="229">
    <w:name w:val="索引 41"/>
    <w:basedOn w:val="1"/>
    <w:next w:val="1"/>
    <w:qFormat/>
    <w:uiPriority w:val="99"/>
    <w:pPr>
      <w:ind w:left="600"/>
    </w:pPr>
  </w:style>
  <w:style w:type="paragraph" w:customStyle="1" w:styleId="230">
    <w:name w:val="目录 51"/>
    <w:basedOn w:val="1"/>
    <w:next w:val="1"/>
    <w:semiHidden/>
    <w:qFormat/>
    <w:uiPriority w:val="0"/>
    <w:pPr>
      <w:ind w:left="840"/>
      <w:jc w:val="left"/>
    </w:pPr>
    <w:rPr>
      <w:szCs w:val="21"/>
    </w:rPr>
  </w:style>
  <w:style w:type="paragraph" w:customStyle="1" w:styleId="231">
    <w:name w:val="目录 31"/>
    <w:basedOn w:val="1"/>
    <w:next w:val="1"/>
    <w:semiHidden/>
    <w:qFormat/>
    <w:uiPriority w:val="0"/>
    <w:pPr>
      <w:ind w:left="420"/>
      <w:jc w:val="left"/>
    </w:pPr>
    <w:rPr>
      <w:i/>
      <w:iCs/>
      <w:szCs w:val="24"/>
    </w:rPr>
  </w:style>
  <w:style w:type="paragraph" w:customStyle="1" w:styleId="232">
    <w:name w:val="纯文本1"/>
    <w:basedOn w:val="1"/>
    <w:link w:val="233"/>
    <w:qFormat/>
    <w:uiPriority w:val="0"/>
    <w:rPr>
      <w:rFonts w:ascii="宋体" w:hAnsi="Courier New" w:cs="Courier New"/>
      <w:szCs w:val="21"/>
    </w:rPr>
  </w:style>
  <w:style w:type="character" w:customStyle="1" w:styleId="233">
    <w:name w:val="纯文本 字符"/>
    <w:link w:val="232"/>
    <w:qFormat/>
    <w:uiPriority w:val="0"/>
    <w:rPr>
      <w:rFonts w:ascii="宋体" w:hAnsi="Courier New" w:eastAsia="宋体" w:cs="Courier New"/>
      <w:szCs w:val="21"/>
    </w:rPr>
  </w:style>
  <w:style w:type="paragraph" w:customStyle="1" w:styleId="234">
    <w:name w:val="目录 81"/>
    <w:basedOn w:val="1"/>
    <w:next w:val="1"/>
    <w:semiHidden/>
    <w:qFormat/>
    <w:uiPriority w:val="0"/>
    <w:pPr>
      <w:ind w:left="1470"/>
      <w:jc w:val="left"/>
    </w:pPr>
    <w:rPr>
      <w:szCs w:val="21"/>
    </w:rPr>
  </w:style>
  <w:style w:type="paragraph" w:customStyle="1" w:styleId="235">
    <w:name w:val="日期1"/>
    <w:basedOn w:val="1"/>
    <w:next w:val="1"/>
    <w:link w:val="236"/>
    <w:qFormat/>
    <w:uiPriority w:val="0"/>
    <w:rPr>
      <w:sz w:val="24"/>
      <w:szCs w:val="24"/>
    </w:rPr>
  </w:style>
  <w:style w:type="character" w:customStyle="1" w:styleId="236">
    <w:name w:val="日期 字符"/>
    <w:link w:val="235"/>
    <w:qFormat/>
    <w:uiPriority w:val="0"/>
    <w:rPr>
      <w:rFonts w:ascii="Times New Roman" w:hAnsi="Times New Roman" w:eastAsia="宋体" w:cs="Times New Roman"/>
      <w:sz w:val="24"/>
      <w:szCs w:val="24"/>
    </w:rPr>
  </w:style>
  <w:style w:type="paragraph" w:customStyle="1" w:styleId="237">
    <w:name w:val="正文文本缩进 21"/>
    <w:basedOn w:val="1"/>
    <w:link w:val="238"/>
    <w:qFormat/>
    <w:uiPriority w:val="0"/>
    <w:pPr>
      <w:ind w:left="630" w:firstLine="645"/>
    </w:pPr>
    <w:rPr>
      <w:rFonts w:ascii="Arial" w:hAnsi="Arial" w:eastAsia="仿宋_GB2312" w:cs="Arial"/>
      <w:sz w:val="32"/>
      <w:szCs w:val="32"/>
    </w:rPr>
  </w:style>
  <w:style w:type="character" w:customStyle="1" w:styleId="238">
    <w:name w:val="正文文本缩进 2 字符"/>
    <w:link w:val="237"/>
    <w:qFormat/>
    <w:uiPriority w:val="0"/>
    <w:rPr>
      <w:rFonts w:ascii="Arial" w:hAnsi="Arial" w:eastAsia="仿宋_GB2312" w:cs="Arial"/>
      <w:sz w:val="32"/>
      <w:szCs w:val="32"/>
    </w:rPr>
  </w:style>
  <w:style w:type="paragraph" w:customStyle="1" w:styleId="239">
    <w:name w:val="批注框文本1"/>
    <w:basedOn w:val="1"/>
    <w:link w:val="240"/>
    <w:semiHidden/>
    <w:qFormat/>
    <w:uiPriority w:val="0"/>
    <w:rPr>
      <w:sz w:val="18"/>
      <w:szCs w:val="18"/>
    </w:rPr>
  </w:style>
  <w:style w:type="character" w:customStyle="1" w:styleId="240">
    <w:name w:val="批注框文本 字符"/>
    <w:link w:val="239"/>
    <w:semiHidden/>
    <w:qFormat/>
    <w:uiPriority w:val="0"/>
    <w:rPr>
      <w:rFonts w:ascii="Times New Roman" w:hAnsi="Times New Roman" w:eastAsia="宋体" w:cs="Times New Roman"/>
      <w:sz w:val="18"/>
      <w:szCs w:val="18"/>
    </w:rPr>
  </w:style>
  <w:style w:type="paragraph" w:customStyle="1" w:styleId="241">
    <w:name w:val="页脚111"/>
    <w:basedOn w:val="1"/>
    <w:link w:val="242"/>
    <w:qFormat/>
    <w:uiPriority w:val="0"/>
    <w:pPr>
      <w:tabs>
        <w:tab w:val="center" w:pos="4153"/>
        <w:tab w:val="right" w:pos="8306"/>
      </w:tabs>
      <w:jc w:val="left"/>
    </w:pPr>
    <w:rPr>
      <w:sz w:val="18"/>
      <w:szCs w:val="18"/>
    </w:rPr>
  </w:style>
  <w:style w:type="character" w:customStyle="1" w:styleId="242">
    <w:name w:val="页脚 字符"/>
    <w:link w:val="241"/>
    <w:qFormat/>
    <w:uiPriority w:val="0"/>
    <w:rPr>
      <w:rFonts w:ascii="Times New Roman" w:hAnsi="Times New Roman" w:eastAsia="宋体" w:cs="Times New Roman"/>
      <w:sz w:val="18"/>
      <w:szCs w:val="18"/>
    </w:rPr>
  </w:style>
  <w:style w:type="paragraph" w:customStyle="1" w:styleId="243">
    <w:name w:val="页眉1"/>
    <w:basedOn w:val="1"/>
    <w:link w:val="244"/>
    <w:qFormat/>
    <w:uiPriority w:val="0"/>
    <w:pPr>
      <w:pBdr>
        <w:bottom w:val="single" w:color="000000" w:sz="6" w:space="1"/>
      </w:pBdr>
      <w:tabs>
        <w:tab w:val="center" w:pos="4153"/>
        <w:tab w:val="right" w:pos="8306"/>
      </w:tabs>
      <w:jc w:val="center"/>
    </w:pPr>
    <w:rPr>
      <w:sz w:val="18"/>
      <w:szCs w:val="18"/>
    </w:rPr>
  </w:style>
  <w:style w:type="character" w:customStyle="1" w:styleId="244">
    <w:name w:val="页眉 字符"/>
    <w:link w:val="243"/>
    <w:qFormat/>
    <w:uiPriority w:val="0"/>
    <w:rPr>
      <w:rFonts w:ascii="Times New Roman" w:hAnsi="Times New Roman" w:eastAsia="宋体" w:cs="Times New Roman"/>
      <w:sz w:val="18"/>
      <w:szCs w:val="18"/>
    </w:rPr>
  </w:style>
  <w:style w:type="paragraph" w:customStyle="1" w:styleId="24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6">
    <w:name w:val="目录 41"/>
    <w:basedOn w:val="1"/>
    <w:next w:val="1"/>
    <w:semiHidden/>
    <w:qFormat/>
    <w:uiPriority w:val="0"/>
    <w:pPr>
      <w:ind w:left="630"/>
      <w:jc w:val="left"/>
    </w:pPr>
    <w:rPr>
      <w:szCs w:val="21"/>
    </w:rPr>
  </w:style>
  <w:style w:type="paragraph" w:customStyle="1" w:styleId="247">
    <w:name w:val="列表1"/>
    <w:basedOn w:val="1"/>
    <w:qFormat/>
    <w:uiPriority w:val="0"/>
    <w:pPr>
      <w:ind w:left="200" w:hanging="200"/>
    </w:pPr>
    <w:rPr>
      <w:szCs w:val="21"/>
    </w:rPr>
  </w:style>
  <w:style w:type="paragraph" w:customStyle="1" w:styleId="248">
    <w:name w:val="目录 61"/>
    <w:basedOn w:val="1"/>
    <w:next w:val="1"/>
    <w:semiHidden/>
    <w:qFormat/>
    <w:uiPriority w:val="0"/>
    <w:pPr>
      <w:ind w:left="1050"/>
      <w:jc w:val="left"/>
    </w:pPr>
    <w:rPr>
      <w:szCs w:val="21"/>
    </w:rPr>
  </w:style>
  <w:style w:type="paragraph" w:customStyle="1" w:styleId="249">
    <w:name w:val="正文文本缩进 31"/>
    <w:basedOn w:val="1"/>
    <w:link w:val="250"/>
    <w:qFormat/>
    <w:uiPriority w:val="0"/>
    <w:pPr>
      <w:ind w:left="645" w:firstLine="645"/>
    </w:pPr>
    <w:rPr>
      <w:rFonts w:ascii="Arial" w:hAnsi="Arial" w:eastAsia="仿宋_GB2312" w:cs="Arial"/>
      <w:color w:val="FFFF00"/>
      <w:sz w:val="32"/>
      <w:szCs w:val="32"/>
    </w:rPr>
  </w:style>
  <w:style w:type="character" w:customStyle="1" w:styleId="250">
    <w:name w:val="正文文本缩进 3 字符"/>
    <w:link w:val="249"/>
    <w:qFormat/>
    <w:uiPriority w:val="0"/>
    <w:rPr>
      <w:rFonts w:ascii="Arial" w:hAnsi="Arial" w:eastAsia="仿宋_GB2312" w:cs="Arial"/>
      <w:color w:val="FFFF00"/>
      <w:sz w:val="32"/>
      <w:szCs w:val="32"/>
    </w:rPr>
  </w:style>
  <w:style w:type="paragraph" w:customStyle="1" w:styleId="251">
    <w:name w:val="图表目录1"/>
    <w:basedOn w:val="1"/>
    <w:next w:val="1"/>
    <w:semiHidden/>
    <w:qFormat/>
    <w:uiPriority w:val="0"/>
    <w:pPr>
      <w:ind w:left="840" w:hanging="420"/>
    </w:pPr>
    <w:rPr>
      <w:szCs w:val="21"/>
    </w:rPr>
  </w:style>
  <w:style w:type="paragraph" w:customStyle="1" w:styleId="252">
    <w:name w:val="目录 21"/>
    <w:basedOn w:val="1"/>
    <w:next w:val="1"/>
    <w:semiHidden/>
    <w:qFormat/>
    <w:uiPriority w:val="0"/>
    <w:pPr>
      <w:ind w:left="210"/>
      <w:jc w:val="left"/>
    </w:pPr>
    <w:rPr>
      <w:smallCaps/>
      <w:szCs w:val="24"/>
    </w:rPr>
  </w:style>
  <w:style w:type="paragraph" w:customStyle="1" w:styleId="253">
    <w:name w:val="目录 91"/>
    <w:basedOn w:val="1"/>
    <w:next w:val="1"/>
    <w:semiHidden/>
    <w:qFormat/>
    <w:uiPriority w:val="0"/>
    <w:pPr>
      <w:ind w:left="1680"/>
      <w:jc w:val="left"/>
    </w:pPr>
    <w:rPr>
      <w:szCs w:val="21"/>
    </w:rPr>
  </w:style>
  <w:style w:type="paragraph" w:customStyle="1" w:styleId="254">
    <w:name w:val="正文文本 21"/>
    <w:basedOn w:val="1"/>
    <w:link w:val="255"/>
    <w:qFormat/>
    <w:uiPriority w:val="0"/>
    <w:pPr>
      <w:widowControl/>
      <w:jc w:val="center"/>
    </w:pPr>
    <w:rPr>
      <w:rFonts w:ascii="楷体_GB2312" w:eastAsia="楷体_GB2312"/>
      <w:sz w:val="28"/>
      <w:szCs w:val="28"/>
    </w:rPr>
  </w:style>
  <w:style w:type="character" w:customStyle="1" w:styleId="255">
    <w:name w:val="正文文本 2 字符"/>
    <w:link w:val="254"/>
    <w:qFormat/>
    <w:uiPriority w:val="0"/>
    <w:rPr>
      <w:rFonts w:ascii="楷体_GB2312" w:hAnsi="Times New Roman" w:eastAsia="楷体_GB2312" w:cs="Times New Roman"/>
      <w:sz w:val="28"/>
      <w:szCs w:val="28"/>
    </w:rPr>
  </w:style>
  <w:style w:type="paragraph" w:customStyle="1" w:styleId="25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7">
    <w:name w:val="索引 11"/>
    <w:basedOn w:val="1"/>
    <w:next w:val="1"/>
    <w:semiHidden/>
    <w:qFormat/>
    <w:uiPriority w:val="0"/>
    <w:pPr>
      <w:spacing w:line="240" w:lineRule="atLeast"/>
    </w:pPr>
    <w:rPr>
      <w:b/>
      <w:bCs/>
      <w:szCs w:val="21"/>
    </w:rPr>
  </w:style>
  <w:style w:type="paragraph" w:customStyle="1" w:styleId="258">
    <w:name w:val="批注主题1"/>
    <w:basedOn w:val="221"/>
    <w:next w:val="221"/>
    <w:link w:val="259"/>
    <w:semiHidden/>
    <w:qFormat/>
    <w:uiPriority w:val="0"/>
    <w:rPr>
      <w:b/>
      <w:bCs/>
      <w:szCs w:val="21"/>
    </w:rPr>
  </w:style>
  <w:style w:type="character" w:customStyle="1" w:styleId="259">
    <w:name w:val="批注主题 字符"/>
    <w:link w:val="258"/>
    <w:semiHidden/>
    <w:qFormat/>
    <w:uiPriority w:val="0"/>
    <w:rPr>
      <w:rFonts w:ascii="Times New Roman" w:hAnsi="Times New Roman" w:eastAsia="宋体" w:cs="Times New Roman"/>
      <w:b/>
      <w:bCs/>
      <w:szCs w:val="21"/>
    </w:rPr>
  </w:style>
  <w:style w:type="paragraph" w:customStyle="1" w:styleId="260">
    <w:name w:val="正文首行缩进1"/>
    <w:basedOn w:val="225"/>
    <w:link w:val="261"/>
    <w:qFormat/>
    <w:uiPriority w:val="0"/>
    <w:pPr>
      <w:spacing w:line="360" w:lineRule="auto"/>
      <w:ind w:firstLine="200"/>
    </w:pPr>
    <w:rPr>
      <w:rFonts w:ascii="仿宋_GB2312" w:hAnsi="Times New Roman" w:eastAsia="仿宋_GB2312"/>
      <w:sz w:val="30"/>
      <w:szCs w:val="30"/>
    </w:rPr>
  </w:style>
  <w:style w:type="character" w:customStyle="1" w:styleId="261">
    <w:name w:val="正文首行缩进 字符"/>
    <w:link w:val="260"/>
    <w:qFormat/>
    <w:uiPriority w:val="0"/>
    <w:rPr>
      <w:rFonts w:ascii="仿宋_GB2312" w:hAnsi="Times New Roman" w:eastAsia="仿宋_GB2312" w:cs="Times New Roman"/>
      <w:sz w:val="30"/>
      <w:szCs w:val="30"/>
    </w:rPr>
  </w:style>
  <w:style w:type="character" w:customStyle="1" w:styleId="262">
    <w:name w:val="正文首行缩进 2 字符"/>
    <w:link w:val="45"/>
    <w:qFormat/>
    <w:uiPriority w:val="0"/>
    <w:rPr>
      <w:rFonts w:ascii="宋体" w:hAnsi="宋体" w:eastAsia="宋体" w:cs="Times New Roman"/>
      <w:szCs w:val="20"/>
    </w:rPr>
  </w:style>
  <w:style w:type="table" w:customStyle="1" w:styleId="263">
    <w:name w:val="网格型1"/>
    <w:basedOn w:val="206"/>
    <w:qFormat/>
    <w:uiPriority w:val="0"/>
    <w:pPr>
      <w:widowControl w:val="0"/>
      <w:jc w:val="both"/>
    </w:pPr>
  </w:style>
  <w:style w:type="character" w:customStyle="1" w:styleId="264">
    <w:name w:val="要点1"/>
    <w:qFormat/>
    <w:uiPriority w:val="0"/>
    <w:rPr>
      <w:b/>
      <w:bCs/>
    </w:rPr>
  </w:style>
  <w:style w:type="character" w:customStyle="1" w:styleId="265">
    <w:name w:val="页码1"/>
    <w:qFormat/>
    <w:uiPriority w:val="0"/>
  </w:style>
  <w:style w:type="character" w:customStyle="1" w:styleId="266">
    <w:name w:val="已访问的超链接1"/>
    <w:qFormat/>
    <w:uiPriority w:val="0"/>
    <w:rPr>
      <w:color w:val="800080"/>
      <w:u w:val="single"/>
    </w:rPr>
  </w:style>
  <w:style w:type="character" w:customStyle="1" w:styleId="267">
    <w:name w:val="超链接1"/>
    <w:qFormat/>
    <w:uiPriority w:val="0"/>
    <w:rPr>
      <w:color w:val="0000FF"/>
      <w:u w:val="single"/>
    </w:rPr>
  </w:style>
  <w:style w:type="character" w:customStyle="1" w:styleId="268">
    <w:name w:val="批注引用1"/>
    <w:semiHidden/>
    <w:qFormat/>
    <w:uiPriority w:val="0"/>
    <w:rPr>
      <w:sz w:val="21"/>
      <w:szCs w:val="21"/>
    </w:rPr>
  </w:style>
  <w:style w:type="paragraph" w:customStyle="1" w:styleId="269">
    <w:name w:val="正文文本缩进 211"/>
    <w:basedOn w:val="1"/>
    <w:qFormat/>
    <w:uiPriority w:val="0"/>
    <w:pPr>
      <w:tabs>
        <w:tab w:val="left" w:pos="0"/>
      </w:tabs>
      <w:spacing w:before="120"/>
      <w:ind w:firstLine="630"/>
    </w:pPr>
    <w:rPr>
      <w:bCs/>
    </w:rPr>
  </w:style>
  <w:style w:type="paragraph" w:customStyle="1" w:styleId="270">
    <w:name w:val="标题 5（有编号）（绿盟科技）"/>
    <w:basedOn w:val="1"/>
    <w:next w:val="271"/>
    <w:qFormat/>
    <w:uiPriority w:val="0"/>
    <w:pPr>
      <w:keepNext/>
      <w:keepLines/>
      <w:numPr>
        <w:ilvl w:val="4"/>
        <w:numId w:val="2"/>
      </w:numPr>
      <w:spacing w:before="280" w:after="156" w:line="376" w:lineRule="auto"/>
      <w:jc w:val="left"/>
      <w:outlineLvl w:val="4"/>
    </w:pPr>
    <w:rPr>
      <w:rFonts w:ascii="Arial" w:hAnsi="Arial" w:eastAsia="黑体"/>
      <w:b/>
      <w:sz w:val="24"/>
      <w:szCs w:val="28"/>
    </w:rPr>
  </w:style>
  <w:style w:type="paragraph" w:customStyle="1" w:styleId="271">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272">
    <w:name w:val="列出段落1"/>
    <w:basedOn w:val="1"/>
    <w:link w:val="273"/>
    <w:qFormat/>
    <w:uiPriority w:val="0"/>
    <w:pPr>
      <w:widowControl/>
      <w:ind w:left="720"/>
      <w:contextualSpacing/>
      <w:jc w:val="left"/>
    </w:pPr>
    <w:rPr>
      <w:rFonts w:ascii="Calibri" w:hAnsi="Calibri"/>
      <w:sz w:val="24"/>
      <w:szCs w:val="24"/>
      <w:lang w:eastAsia="en-US" w:bidi="en-US"/>
    </w:rPr>
  </w:style>
  <w:style w:type="character" w:customStyle="1" w:styleId="273">
    <w:name w:val="列出段落 Char"/>
    <w:link w:val="272"/>
    <w:qFormat/>
    <w:uiPriority w:val="0"/>
    <w:rPr>
      <w:rFonts w:ascii="Calibri" w:hAnsi="Calibri"/>
      <w:sz w:val="24"/>
      <w:szCs w:val="24"/>
      <w:lang w:eastAsia="en-US" w:bidi="en-US"/>
    </w:rPr>
  </w:style>
  <w:style w:type="character" w:customStyle="1" w:styleId="274">
    <w:name w:val="font5 Char"/>
    <w:qFormat/>
    <w:uiPriority w:val="0"/>
    <w:rPr>
      <w:rFonts w:ascii="宋体" w:hAnsi="宋体" w:eastAsia="宋体"/>
      <w:sz w:val="28"/>
      <w:szCs w:val="28"/>
      <w:lang w:val="en-US" w:eastAsia="zh-CN" w:bidi="ar-SA"/>
    </w:rPr>
  </w:style>
  <w:style w:type="character" w:customStyle="1" w:styleId="275">
    <w:name w:val="二级目录 Char"/>
    <w:link w:val="276"/>
    <w:qFormat/>
    <w:uiPriority w:val="0"/>
    <w:rPr>
      <w:b/>
      <w:sz w:val="30"/>
      <w:szCs w:val="28"/>
    </w:rPr>
  </w:style>
  <w:style w:type="paragraph" w:customStyle="1" w:styleId="276">
    <w:name w:val="二级目录"/>
    <w:next w:val="1"/>
    <w:link w:val="275"/>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77">
    <w:name w:val="Body Text(ch)"/>
    <w:basedOn w:val="1"/>
    <w:next w:val="225"/>
    <w:qFormat/>
    <w:uiPriority w:val="0"/>
    <w:pPr>
      <w:spacing w:after="120"/>
    </w:pPr>
    <w:rPr>
      <w:rFonts w:ascii="宋体" w:hAnsi="Arial"/>
      <w:bCs/>
      <w:iCs/>
      <w:szCs w:val="24"/>
    </w:rPr>
  </w:style>
  <w:style w:type="paragraph" w:customStyle="1" w:styleId="27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0">
    <w:name w:val="Char"/>
    <w:basedOn w:val="1"/>
    <w:qFormat/>
    <w:uiPriority w:val="0"/>
    <w:pPr>
      <w:tabs>
        <w:tab w:val="left" w:pos="360"/>
      </w:tabs>
      <w:ind w:firstLine="200"/>
    </w:pPr>
    <w:rPr>
      <w:sz w:val="28"/>
      <w:szCs w:val="30"/>
    </w:rPr>
  </w:style>
  <w:style w:type="paragraph" w:customStyle="1" w:styleId="281">
    <w:name w:val="Char1"/>
    <w:basedOn w:val="219"/>
    <w:qFormat/>
    <w:uiPriority w:val="0"/>
    <w:rPr>
      <w:rFonts w:ascii="Tahoma" w:hAnsi="Tahoma"/>
      <w:sz w:val="24"/>
      <w:szCs w:val="24"/>
    </w:rPr>
  </w:style>
  <w:style w:type="paragraph" w:customStyle="1" w:styleId="28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3">
    <w:name w:val="table_lines"/>
    <w:basedOn w:val="1"/>
    <w:qFormat/>
    <w:uiPriority w:val="0"/>
    <w:pPr>
      <w:widowControl/>
      <w:jc w:val="left"/>
    </w:pPr>
    <w:rPr>
      <w:sz w:val="20"/>
      <w:szCs w:val="20"/>
      <w:lang w:val="de-DE" w:eastAsia="de-DE"/>
    </w:rPr>
  </w:style>
  <w:style w:type="paragraph" w:customStyle="1" w:styleId="284">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Char Char Char Char"/>
    <w:basedOn w:val="219"/>
    <w:qFormat/>
    <w:uiPriority w:val="0"/>
    <w:pPr>
      <w:spacing w:line="360" w:lineRule="auto"/>
    </w:pPr>
    <w:rPr>
      <w:rFonts w:ascii="Tahoma" w:hAnsi="Tahoma"/>
      <w:sz w:val="24"/>
      <w:szCs w:val="24"/>
    </w:rPr>
  </w:style>
  <w:style w:type="paragraph" w:customStyle="1" w:styleId="287">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88">
    <w:name w:val="4"/>
    <w:basedOn w:val="1"/>
    <w:next w:val="249"/>
    <w:qFormat/>
    <w:uiPriority w:val="0"/>
    <w:pPr>
      <w:spacing w:line="360" w:lineRule="auto"/>
      <w:ind w:firstLine="420"/>
    </w:pPr>
    <w:rPr>
      <w:color w:val="FF0000"/>
      <w:sz w:val="24"/>
      <w:szCs w:val="24"/>
    </w:rPr>
  </w:style>
  <w:style w:type="paragraph" w:customStyle="1" w:styleId="28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0">
    <w:name w:val="Char Char Char Char Char Char Char Char Char Char"/>
    <w:basedOn w:val="1"/>
    <w:qFormat/>
    <w:uiPriority w:val="0"/>
    <w:pPr>
      <w:spacing w:line="360" w:lineRule="auto"/>
    </w:pPr>
    <w:rPr>
      <w:sz w:val="24"/>
      <w:szCs w:val="20"/>
    </w:rPr>
  </w:style>
  <w:style w:type="paragraph" w:customStyle="1" w:styleId="291">
    <w:name w:val="样式1"/>
    <w:basedOn w:val="1"/>
    <w:qFormat/>
    <w:uiPriority w:val="0"/>
    <w:pPr>
      <w:numPr>
        <w:ilvl w:val="0"/>
        <w:numId w:val="4"/>
      </w:numPr>
    </w:pPr>
    <w:rPr>
      <w:rFonts w:ascii="宋体" w:hAnsi="宋体"/>
      <w:szCs w:val="21"/>
    </w:rPr>
  </w:style>
  <w:style w:type="paragraph" w:customStyle="1" w:styleId="29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2">
    <w:name w:val="Char Char Char Char1"/>
    <w:basedOn w:val="219"/>
    <w:qFormat/>
    <w:uiPriority w:val="0"/>
    <w:pPr>
      <w:spacing w:line="360" w:lineRule="auto"/>
    </w:pPr>
    <w:rPr>
      <w:rFonts w:ascii="Tahoma" w:hAnsi="Tahoma"/>
      <w:sz w:val="24"/>
      <w:szCs w:val="24"/>
    </w:rPr>
  </w:style>
  <w:style w:type="paragraph" w:customStyle="1" w:styleId="303">
    <w:name w:val="table_1stline"/>
    <w:basedOn w:val="1"/>
    <w:qFormat/>
    <w:uiPriority w:val="0"/>
    <w:pPr>
      <w:widowControl/>
      <w:spacing w:before="120"/>
      <w:jc w:val="left"/>
    </w:pPr>
    <w:rPr>
      <w:bCs/>
      <w:sz w:val="20"/>
      <w:szCs w:val="20"/>
      <w:lang w:val="de-DE" w:eastAsia="de-DE"/>
    </w:rPr>
  </w:style>
  <w:style w:type="paragraph" w:customStyle="1" w:styleId="30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6">
    <w:name w:val="修订1"/>
    <w:semiHidden/>
    <w:qFormat/>
    <w:uiPriority w:val="99"/>
    <w:rPr>
      <w:rFonts w:ascii="Times New Roman" w:hAnsi="Times New Roman" w:eastAsia="宋体" w:cs="Times New Roman"/>
      <w:sz w:val="21"/>
      <w:szCs w:val="21"/>
      <w:lang w:val="en-US" w:eastAsia="zh-CN" w:bidi="ar-SA"/>
    </w:rPr>
  </w:style>
  <w:style w:type="paragraph" w:customStyle="1" w:styleId="30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8">
    <w:name w:val="标题 21"/>
    <w:basedOn w:val="1"/>
    <w:next w:val="1"/>
    <w:qFormat/>
    <w:uiPriority w:val="0"/>
    <w:pPr>
      <w:keepNext/>
      <w:keepLines/>
      <w:numPr>
        <w:ilvl w:val="1"/>
        <w:numId w:val="5"/>
      </w:numPr>
      <w:spacing w:line="360" w:lineRule="auto"/>
      <w:outlineLvl w:val="1"/>
    </w:pPr>
    <w:rPr>
      <w:rFonts w:ascii="Arial" w:hAnsi="Arial" w:eastAsia="黑体"/>
      <w:b/>
      <w:bCs/>
      <w:sz w:val="32"/>
      <w:szCs w:val="32"/>
    </w:rPr>
  </w:style>
  <w:style w:type="paragraph" w:styleId="309">
    <w:name w:val="List Paragraph"/>
    <w:basedOn w:val="1"/>
    <w:qFormat/>
    <w:uiPriority w:val="34"/>
    <w:pPr>
      <w:ind w:firstLine="420"/>
    </w:pPr>
  </w:style>
  <w:style w:type="character" w:customStyle="1" w:styleId="310">
    <w:name w:val="font41"/>
    <w:qFormat/>
    <w:uiPriority w:val="0"/>
    <w:rPr>
      <w:rFonts w:hint="eastAsia" w:ascii="宋体" w:hAnsi="宋体" w:eastAsia="宋体" w:cs="宋体"/>
      <w:color w:val="000000"/>
      <w:sz w:val="20"/>
      <w:szCs w:val="20"/>
      <w:u w:val="none"/>
    </w:rPr>
  </w:style>
  <w:style w:type="paragraph" w:customStyle="1" w:styleId="311">
    <w:name w:val="样式 行距: 固定值 28.9 磅"/>
    <w:basedOn w:val="1"/>
    <w:qFormat/>
    <w:uiPriority w:val="0"/>
    <w:pPr>
      <w:spacing w:line="578" w:lineRule="exact"/>
    </w:pPr>
    <w:rPr>
      <w:rFonts w:cs="宋体"/>
      <w:szCs w:val="20"/>
    </w:rPr>
  </w:style>
  <w:style w:type="paragraph" w:customStyle="1" w:styleId="312">
    <w:name w:val="段"/>
    <w:next w:val="1"/>
    <w:qFormat/>
    <w:uiPriority w:val="0"/>
    <w:pPr>
      <w:ind w:firstLine="200"/>
      <w:jc w:val="both"/>
    </w:pPr>
    <w:rPr>
      <w:rFonts w:ascii="宋体" w:hAnsi="Calibri" w:eastAsia="宋体" w:cs="Times New Roman"/>
      <w:sz w:val="21"/>
      <w:szCs w:val="22"/>
      <w:lang w:val="en-US" w:eastAsia="zh-CN" w:bidi="ar-SA"/>
    </w:rPr>
  </w:style>
  <w:style w:type="paragraph" w:customStyle="1" w:styleId="313">
    <w:name w:val="正文1"/>
    <w:qFormat/>
    <w:uiPriority w:val="0"/>
    <w:pPr>
      <w:jc w:val="both"/>
    </w:pPr>
    <w:rPr>
      <w:rFonts w:ascii="Times New Roman" w:hAnsi="Times New Roman" w:eastAsia="宋体" w:cs="Times New Roman"/>
      <w:sz w:val="21"/>
      <w:szCs w:val="21"/>
      <w:lang w:val="en-US" w:eastAsia="zh-CN" w:bidi="ar-SA"/>
    </w:rPr>
  </w:style>
  <w:style w:type="paragraph" w:customStyle="1" w:styleId="314">
    <w:name w:val="Table Paragraph"/>
    <w:basedOn w:val="1"/>
    <w:qFormat/>
    <w:uiPriority w:val="1"/>
    <w:pPr>
      <w:jc w:val="left"/>
    </w:pPr>
    <w:rPr>
      <w:rFonts w:ascii="宋体" w:hAnsi="宋体" w:cs="宋体"/>
      <w:sz w:val="22"/>
      <w:lang w:eastAsia="en-US"/>
    </w:rPr>
  </w:style>
  <w:style w:type="paragraph" w:customStyle="1" w:styleId="315">
    <w:name w:val="页脚1"/>
    <w:basedOn w:val="1"/>
    <w:qFormat/>
    <w:uiPriority w:val="0"/>
    <w:pPr>
      <w:tabs>
        <w:tab w:val="center" w:pos="4153"/>
        <w:tab w:val="right" w:pos="8306"/>
      </w:tabs>
      <w:jc w:val="left"/>
    </w:pPr>
    <w:rPr>
      <w:sz w:val="18"/>
      <w:szCs w:val="18"/>
    </w:rPr>
  </w:style>
  <w:style w:type="paragraph" w:customStyle="1" w:styleId="316">
    <w:name w:val="页脚11"/>
    <w:basedOn w:val="1"/>
    <w:unhideWhenUsed/>
    <w:qFormat/>
    <w:uiPriority w:val="99"/>
    <w:pPr>
      <w:tabs>
        <w:tab w:val="center" w:pos="7143"/>
        <w:tab w:val="right" w:pos="14287"/>
      </w:tabs>
    </w:pPr>
  </w:style>
  <w:style w:type="paragraph" w:customStyle="1" w:styleId="317">
    <w:name w:val="首行缩进"/>
    <w:basedOn w:val="1"/>
    <w:qFormat/>
    <w:uiPriority w:val="99"/>
    <w:pPr>
      <w:spacing w:line="360" w:lineRule="auto"/>
      <w:ind w:firstLine="480"/>
      <w:jc w:val="left"/>
    </w:pPr>
    <w:rPr>
      <w:rFonts w:ascii="宋体" w:hAnsi="宋体" w:eastAsia="楷体_GB2312"/>
      <w:sz w:val="24"/>
      <w:szCs w:val="20"/>
    </w:rPr>
  </w:style>
  <w:style w:type="character" w:customStyle="1" w:styleId="318">
    <w:name w:val="NormalCharacter1"/>
    <w:qFormat/>
    <w:uiPriority w:val="99"/>
    <w:rPr>
      <w:rFonts w:ascii="Calibri" w:hAnsi="Calibri" w:eastAsia="宋体"/>
    </w:rPr>
  </w:style>
  <w:style w:type="character" w:customStyle="1" w:styleId="319">
    <w:name w:val="NormalCharacter"/>
    <w:qFormat/>
    <w:uiPriority w:val="0"/>
  </w:style>
  <w:style w:type="paragraph" w:customStyle="1" w:styleId="320">
    <w:name w:val="UserStyle_6"/>
    <w:qFormat/>
    <w:uiPriority w:val="0"/>
    <w:pPr>
      <w:textAlignment w:val="baseline"/>
    </w:pPr>
    <w:rPr>
      <w:rFonts w:ascii="宋体" w:hAnsi="Calibri" w:eastAsia="宋体" w:cstheme="minorBidi"/>
      <w:color w:val="000000"/>
      <w:sz w:val="24"/>
      <w:szCs w:val="24"/>
      <w:lang w:val="en-US" w:eastAsia="zh-CN" w:bidi="ar-SA"/>
    </w:rPr>
  </w:style>
  <w:style w:type="paragraph" w:customStyle="1" w:styleId="321">
    <w:name w:val=".o.a"/>
    <w:basedOn w:val="2"/>
    <w:next w:val="2"/>
    <w:qFormat/>
    <w:uiPriority w:val="0"/>
    <w:rPr>
      <w:rFonts w:ascii="宋体" w:eastAsia="宋体"/>
      <w:color w:val="auto"/>
    </w:rPr>
  </w:style>
  <w:style w:type="paragraph" w:customStyle="1" w:styleId="322">
    <w:name w:val="修订2"/>
    <w:hidden/>
    <w:unhideWhenUsed/>
    <w:qFormat/>
    <w:uiPriority w:val="99"/>
    <w:rPr>
      <w:rFonts w:ascii="Times New Roman" w:hAnsi="Times New Roman" w:eastAsia="宋体" w:cs="Times New Roman"/>
      <w:sz w:val="21"/>
      <w:szCs w:val="22"/>
      <w:lang w:val="en-US" w:eastAsia="zh-CN" w:bidi="ar-SA"/>
    </w:rPr>
  </w:style>
  <w:style w:type="character" w:customStyle="1" w:styleId="323">
    <w:name w:val="批注文字 字符1"/>
    <w:basedOn w:val="39"/>
    <w:link w:val="14"/>
    <w:semiHidden/>
    <w:qFormat/>
    <w:uiPriority w:val="99"/>
    <w:rPr>
      <w:sz w:val="21"/>
      <w:szCs w:val="22"/>
    </w:rPr>
  </w:style>
  <w:style w:type="character" w:customStyle="1" w:styleId="324">
    <w:name w:val="批注主题 字符1"/>
    <w:basedOn w:val="323"/>
    <w:link w:val="35"/>
    <w:semiHidden/>
    <w:qFormat/>
    <w:uiPriority w:val="99"/>
    <w:rPr>
      <w:b/>
      <w:bCs/>
      <w:sz w:val="21"/>
      <w:szCs w:val="22"/>
    </w:rPr>
  </w:style>
  <w:style w:type="character" w:customStyle="1" w:styleId="325">
    <w:name w:val="font21"/>
    <w:basedOn w:val="39"/>
    <w:qFormat/>
    <w:uiPriority w:val="0"/>
    <w:rPr>
      <w:rFonts w:hint="eastAsia" w:ascii="宋体" w:hAnsi="宋体" w:eastAsia="宋体" w:cs="宋体"/>
      <w:color w:val="000000"/>
      <w:sz w:val="20"/>
      <w:szCs w:val="20"/>
      <w:u w:val="none"/>
    </w:rPr>
  </w:style>
  <w:style w:type="character" w:customStyle="1" w:styleId="326">
    <w:name w:val="font51"/>
    <w:basedOn w:val="39"/>
    <w:qFormat/>
    <w:uiPriority w:val="0"/>
    <w:rPr>
      <w:rFonts w:hint="eastAsia" w:ascii="宋体" w:hAnsi="宋体" w:eastAsia="宋体" w:cs="宋体"/>
      <w:color w:val="000000"/>
      <w:sz w:val="12"/>
      <w:szCs w:val="12"/>
      <w:u w:val="none"/>
    </w:rPr>
  </w:style>
  <w:style w:type="character" w:customStyle="1" w:styleId="327">
    <w:name w:val="font11"/>
    <w:basedOn w:val="3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30" textRotate="1"/>
    <customShpInfo spid="_x0000_s1031" textRotate="1"/>
    <customShpInfo spid="_x0000_s1032" textRotate="1"/>
    <customShpInfo spid="_x0000_s1033" textRotate="1"/>
    <customShpInfo spid="_x0000_s1026"/>
    <customShpInfo spid="_x0000_s1028"/>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66</Pages>
  <Words>8729</Words>
  <Characters>9523</Characters>
  <Lines>1467</Lines>
  <Paragraphs>1419</Paragraphs>
  <TotalTime>0</TotalTime>
  <ScaleCrop>false</ScaleCrop>
  <LinksUpToDate>false</LinksUpToDate>
  <CharactersWithSpaces>9681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2025-10-11T01:17:00Z</dcterms:created>
  <dc:creator>赵国</dc:creator>
  <cp:lastModifiedBy>纶</cp:lastModifiedBy>
  <cp:lastPrinted>2025-10-11T03:40:00Z</cp:lastPrinted>
  <dcterms:modified xsi:type="dcterms:W3CDTF">2025-12-12T01:07:06Z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BE9436E08D43441B824B761AD4A834C1_13</vt:lpwstr>
  </property>
  <property fmtid="{D5CDD505-2E9C-101B-9397-08002B2CF9AE}" pid="4" name="KSOTemplateDocerSaveRecord">
    <vt:lpwstr>eyJoZGlkIjoiODEzMGZhOTJjMzJkMzhjMDMwOTg5NzdlZGNmY2FiMWEiLCJ1c2VySWQiOiIzODEzNTcxNTUifQ==</vt:lpwstr>
  </property>
</Properties>
</file>